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15" w:rsidRPr="005E75AD" w:rsidRDefault="00D7009F" w:rsidP="005E75AD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5E75AD">
        <w:rPr>
          <w:sz w:val="28"/>
          <w:szCs w:val="28"/>
        </w:rPr>
        <w:t>Министерство общего и профессионального образования</w:t>
      </w:r>
    </w:p>
    <w:p w:rsidR="00D7009F" w:rsidRPr="005E75AD" w:rsidRDefault="00D7009F" w:rsidP="005E75AD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5E75AD">
        <w:rPr>
          <w:sz w:val="28"/>
          <w:szCs w:val="28"/>
        </w:rPr>
        <w:t>Свердловской области</w:t>
      </w: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D7009F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Направление</w:t>
      </w:r>
      <w:r w:rsidRPr="005E75AD">
        <w:rPr>
          <w:sz w:val="28"/>
          <w:szCs w:val="28"/>
        </w:rPr>
        <w:t>: Социокультурное.</w:t>
      </w:r>
    </w:p>
    <w:p w:rsidR="00162915" w:rsidRPr="005E75AD" w:rsidRDefault="00D7009F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 xml:space="preserve">Секция: </w:t>
      </w:r>
      <w:r w:rsidRPr="005E75AD">
        <w:rPr>
          <w:sz w:val="28"/>
          <w:szCs w:val="28"/>
        </w:rPr>
        <w:t>Язык. Речь. Текст.</w:t>
      </w: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D7009F" w:rsidP="005E75AD">
      <w:pPr>
        <w:widowControl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УТЕРЯННЫЕ БУКВЫ РУССКОГО ЯЗЫКА</w:t>
      </w: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Исполнитель: ученица 9 Б класса</w:t>
      </w: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МОУ № 10</w:t>
      </w:r>
    </w:p>
    <w:p w:rsidR="00D7009F" w:rsidRPr="005E75AD" w:rsidRDefault="00D7009F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Иванова Анастасия</w:t>
      </w: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62915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7009F" w:rsidRPr="005E75AD" w:rsidRDefault="00D7009F" w:rsidP="005E75AD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5E75AD">
        <w:rPr>
          <w:sz w:val="28"/>
          <w:szCs w:val="28"/>
        </w:rPr>
        <w:t>Екатеринбург</w:t>
      </w:r>
    </w:p>
    <w:p w:rsidR="005E75AD" w:rsidRDefault="00D7009F" w:rsidP="005E75AD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5E75AD">
        <w:rPr>
          <w:sz w:val="28"/>
          <w:szCs w:val="28"/>
        </w:rPr>
        <w:t>2008</w:t>
      </w:r>
    </w:p>
    <w:p w:rsidR="00D905E5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905E5" w:rsidRPr="005E75AD">
        <w:rPr>
          <w:b/>
          <w:sz w:val="28"/>
          <w:szCs w:val="28"/>
        </w:rPr>
        <w:t>СОДЕРЖАНИЕ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905E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ВВЕДЕНИЕ</w:t>
      </w:r>
      <w:r w:rsidR="00FA045F" w:rsidRPr="005E75AD">
        <w:rPr>
          <w:sz w:val="28"/>
          <w:szCs w:val="28"/>
        </w:rPr>
        <w:t>3</w:t>
      </w:r>
    </w:p>
    <w:p w:rsidR="00D905E5" w:rsidRPr="005E75AD" w:rsidRDefault="00D905E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 xml:space="preserve">1. </w:t>
      </w:r>
      <w:r w:rsidR="00162915" w:rsidRPr="005E75AD">
        <w:rPr>
          <w:sz w:val="28"/>
          <w:szCs w:val="28"/>
        </w:rPr>
        <w:t>ТЕОРЕТИЧЕСКАЯ ЧАСТЬ</w:t>
      </w:r>
    </w:p>
    <w:p w:rsidR="00D905E5" w:rsidRPr="005E75AD" w:rsidRDefault="00D905E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1.1 Родной язык – главный фактор развития человека</w:t>
      </w:r>
    </w:p>
    <w:p w:rsidR="00D905E5" w:rsidRPr="005E75AD" w:rsidRDefault="00D905E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1.2 Древнерусский и старославянский языки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1.3 О важности изучения древнерусского языка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1.4 Из истории древнерусского языка: дописьменный и письменный периоды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1.5 Абэцэ, абевега, азбука, алфавит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1.6. Влияние греческого и латинского алфавита на древнерусский алфавит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1.7 Древние славянские алфавиты: а) кириллица, б) глаголица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1.8</w:t>
      </w:r>
      <w:r w:rsidR="00552FED" w:rsidRP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Сопоставление древнеславянской </w:t>
      </w:r>
      <w:r w:rsidR="00552FED" w:rsidRPr="005E75AD">
        <w:rPr>
          <w:sz w:val="28"/>
          <w:szCs w:val="28"/>
        </w:rPr>
        <w:t>(</w:t>
      </w:r>
      <w:r w:rsidRPr="005E75AD">
        <w:rPr>
          <w:sz w:val="28"/>
          <w:szCs w:val="28"/>
        </w:rPr>
        <w:t>древнерусской</w:t>
      </w:r>
      <w:r w:rsidR="00552FED" w:rsidRPr="005E75AD">
        <w:rPr>
          <w:sz w:val="28"/>
          <w:szCs w:val="28"/>
        </w:rPr>
        <w:t>)</w:t>
      </w:r>
      <w:r w:rsidRPr="005E75AD">
        <w:rPr>
          <w:sz w:val="28"/>
          <w:szCs w:val="28"/>
        </w:rPr>
        <w:t xml:space="preserve"> буквицы и </w:t>
      </w:r>
      <w:r w:rsidR="00552FED" w:rsidRPr="005E75AD">
        <w:rPr>
          <w:sz w:val="28"/>
          <w:szCs w:val="28"/>
        </w:rPr>
        <w:t xml:space="preserve">алфавита </w:t>
      </w:r>
      <w:r w:rsidRPr="005E75AD">
        <w:rPr>
          <w:sz w:val="28"/>
          <w:szCs w:val="28"/>
        </w:rPr>
        <w:t>современного русского</w:t>
      </w:r>
      <w:r w:rsidR="00552FED" w:rsidRPr="005E75AD">
        <w:rPr>
          <w:sz w:val="28"/>
          <w:szCs w:val="28"/>
        </w:rPr>
        <w:t xml:space="preserve"> языка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1.9 Из истории русской орфографии: употребление «лишних» и дублетных с фонологической точки зрения букв кириллицы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1.10 О введении в русский алфавит новых букв</w:t>
      </w:r>
    </w:p>
    <w:p w:rsidR="00D905E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1.11 Названия и начертания букв алфавита</w:t>
      </w:r>
      <w:r w:rsidR="00552FED" w:rsidRPr="005E75AD">
        <w:rPr>
          <w:sz w:val="28"/>
          <w:szCs w:val="28"/>
        </w:rPr>
        <w:t xml:space="preserve"> современного русского языка</w:t>
      </w:r>
    </w:p>
    <w:p w:rsidR="00D905E5" w:rsidRPr="005E75AD" w:rsidRDefault="00D905E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 xml:space="preserve">2. </w:t>
      </w:r>
      <w:r w:rsidR="00162915" w:rsidRPr="005E75AD">
        <w:rPr>
          <w:sz w:val="28"/>
          <w:szCs w:val="28"/>
        </w:rPr>
        <w:t>ПРАКТИЧЕСКАЯ ЧАСТЬ</w:t>
      </w:r>
    </w:p>
    <w:p w:rsidR="0016291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2.1 О пословицах и поговорках</w:t>
      </w:r>
    </w:p>
    <w:p w:rsidR="00D905E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2.2 Пословицы и поговорки, включающие буквы древнеславянской азбуки</w:t>
      </w:r>
    </w:p>
    <w:p w:rsidR="00D905E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ЗАКЛЮЧЕНИЕ</w:t>
      </w:r>
    </w:p>
    <w:p w:rsidR="00D905E5" w:rsidRPr="005E75AD" w:rsidRDefault="00162915" w:rsidP="005E75AD">
      <w:pPr>
        <w:widowControl w:val="0"/>
        <w:spacing w:line="360" w:lineRule="auto"/>
        <w:rPr>
          <w:sz w:val="28"/>
          <w:szCs w:val="28"/>
        </w:rPr>
      </w:pPr>
      <w:r w:rsidRPr="005E75AD">
        <w:rPr>
          <w:sz w:val="28"/>
          <w:szCs w:val="28"/>
        </w:rPr>
        <w:t>СПИСОК ЛИТЕРАТУРЫ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396588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96588" w:rsidRPr="005E75AD">
        <w:rPr>
          <w:b/>
          <w:sz w:val="28"/>
          <w:szCs w:val="28"/>
        </w:rPr>
        <w:t>В</w:t>
      </w:r>
      <w:r w:rsidR="006D635B" w:rsidRPr="005E75AD">
        <w:rPr>
          <w:b/>
          <w:sz w:val="28"/>
          <w:szCs w:val="28"/>
        </w:rPr>
        <w:t>ВЕДЕНИЕ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</w:p>
    <w:p w:rsidR="00006788" w:rsidRPr="005E75AD" w:rsidRDefault="00006788" w:rsidP="005E75AD">
      <w:pPr>
        <w:pStyle w:val="HTML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5AD">
        <w:rPr>
          <w:rFonts w:ascii="Times New Roman" w:hAnsi="Times New Roman" w:cs="Times New Roman"/>
          <w:sz w:val="28"/>
          <w:szCs w:val="28"/>
        </w:rPr>
        <w:t xml:space="preserve">Знание прошлого – </w:t>
      </w:r>
      <w:r w:rsidR="0005675D" w:rsidRPr="005E75AD">
        <w:rPr>
          <w:rFonts w:ascii="Times New Roman" w:hAnsi="Times New Roman" w:cs="Times New Roman"/>
          <w:sz w:val="28"/>
          <w:szCs w:val="28"/>
        </w:rPr>
        <w:t>это ключ к пониманию</w:t>
      </w:r>
      <w:r w:rsidRPr="005E75AD">
        <w:rPr>
          <w:rFonts w:ascii="Times New Roman" w:hAnsi="Times New Roman" w:cs="Times New Roman"/>
          <w:sz w:val="28"/>
          <w:szCs w:val="28"/>
        </w:rPr>
        <w:t xml:space="preserve"> настоящего. Крайне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важно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слышать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голос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предков, почувствовать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себя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частицей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исторического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потока,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не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прерывающегося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 течение веков и тысячелетий. Славяне – особый народ с неповторимой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исторической стезей, абсолютно по-иному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воспринимающий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окружающую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действительность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во всех ее проявлениях. Материальная жизнь древних славян,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развитие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их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социальных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отношений, духовная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жизнь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нашли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отражение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их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языке.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При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этом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выявляются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как некоторые унаследованные от предшествующих состояний явления, так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и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новые, сформировавшиеся именно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праславянскую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эпоху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представления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и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понятия, облеченные в словесную форму, а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также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то,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что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получило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развитие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уже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в отдельных славянских языках отдельных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групп славянства.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Язык</w:t>
      </w:r>
      <w:r w:rsidR="005E75AD">
        <w:rPr>
          <w:rFonts w:ascii="Times New Roman" w:hAnsi="Times New Roman" w:cs="Times New Roman"/>
          <w:sz w:val="28"/>
          <w:szCs w:val="28"/>
        </w:rPr>
        <w:t xml:space="preserve"> </w:t>
      </w:r>
      <w:r w:rsidRPr="005E75AD">
        <w:rPr>
          <w:rFonts w:ascii="Times New Roman" w:hAnsi="Times New Roman" w:cs="Times New Roman"/>
          <w:sz w:val="28"/>
          <w:szCs w:val="28"/>
        </w:rPr>
        <w:t>оказывается наиболее прочной, содержательной и богатой исторической памятью славянства.</w:t>
      </w:r>
    </w:p>
    <w:p w:rsidR="00840175" w:rsidRPr="005E75AD" w:rsidRDefault="0005675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Вышесказанное определяет </w:t>
      </w:r>
      <w:r w:rsidRPr="005E75AD">
        <w:rPr>
          <w:b/>
          <w:sz w:val="28"/>
          <w:szCs w:val="28"/>
        </w:rPr>
        <w:t>актуальность</w:t>
      </w:r>
      <w:r w:rsidR="006D635B" w:rsidRPr="005E75AD">
        <w:rPr>
          <w:b/>
          <w:sz w:val="28"/>
          <w:szCs w:val="28"/>
        </w:rPr>
        <w:t xml:space="preserve"> </w:t>
      </w:r>
      <w:r w:rsidRPr="005E75AD">
        <w:rPr>
          <w:sz w:val="28"/>
          <w:szCs w:val="28"/>
        </w:rPr>
        <w:t>нашего исследования, поскольку</w:t>
      </w:r>
      <w:r w:rsidR="006D635B" w:rsidRPr="005E75AD">
        <w:rPr>
          <w:sz w:val="28"/>
          <w:szCs w:val="28"/>
        </w:rPr>
        <w:t xml:space="preserve"> древнерусский язык </w:t>
      </w:r>
      <w:r w:rsidRPr="005E75AD">
        <w:rPr>
          <w:sz w:val="28"/>
          <w:szCs w:val="28"/>
        </w:rPr>
        <w:t>был и остается</w:t>
      </w:r>
      <w:r w:rsidR="006D635B" w:rsidRPr="005E75AD">
        <w:rPr>
          <w:sz w:val="28"/>
          <w:szCs w:val="28"/>
        </w:rPr>
        <w:t xml:space="preserve"> важным историческим источником для изучения общественного строя и общественных отношений, материальной и духовной культуры миграций – всей жизни древнерусского народа и его предков. 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Объект исследования</w:t>
      </w:r>
      <w:r w:rsidRPr="005E75AD">
        <w:rPr>
          <w:sz w:val="28"/>
          <w:szCs w:val="28"/>
        </w:rPr>
        <w:t>: алфавит русского языка.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Предмет исследования</w:t>
      </w:r>
      <w:r w:rsidRPr="005E75AD">
        <w:rPr>
          <w:sz w:val="28"/>
          <w:szCs w:val="28"/>
        </w:rPr>
        <w:t>: исчезнувшие буквы русского алфавита.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Цель</w:t>
      </w:r>
      <w:r w:rsidR="009D2465" w:rsidRPr="005E75AD">
        <w:rPr>
          <w:b/>
          <w:sz w:val="28"/>
          <w:szCs w:val="28"/>
        </w:rPr>
        <w:t xml:space="preserve"> работы</w:t>
      </w:r>
      <w:r w:rsidRPr="005E75AD">
        <w:rPr>
          <w:sz w:val="28"/>
          <w:szCs w:val="28"/>
        </w:rPr>
        <w:t xml:space="preserve">: </w:t>
      </w:r>
      <w:r w:rsidR="00840175" w:rsidRPr="005E75AD">
        <w:rPr>
          <w:sz w:val="28"/>
          <w:szCs w:val="28"/>
        </w:rPr>
        <w:t>выявить</w:t>
      </w:r>
      <w:r w:rsidR="00E14306" w:rsidRPr="005E75AD">
        <w:rPr>
          <w:sz w:val="28"/>
          <w:szCs w:val="28"/>
        </w:rPr>
        <w:t xml:space="preserve">, </w:t>
      </w:r>
      <w:r w:rsidRPr="005E75AD">
        <w:rPr>
          <w:sz w:val="28"/>
          <w:szCs w:val="28"/>
        </w:rPr>
        <w:t>где в современном русском языке встречаются исчезнувшие буквы</w:t>
      </w:r>
      <w:r w:rsidR="00840175" w:rsidRPr="005E75AD">
        <w:rPr>
          <w:sz w:val="28"/>
          <w:szCs w:val="28"/>
        </w:rPr>
        <w:t xml:space="preserve"> древнеславянского алфавита.</w:t>
      </w:r>
      <w:r w:rsidRPr="005E75AD">
        <w:rPr>
          <w:sz w:val="28"/>
          <w:szCs w:val="28"/>
        </w:rPr>
        <w:t xml:space="preserve"> 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Задачи</w:t>
      </w:r>
      <w:r w:rsidR="009D2465" w:rsidRPr="005E75AD">
        <w:rPr>
          <w:b/>
          <w:sz w:val="28"/>
          <w:szCs w:val="28"/>
        </w:rPr>
        <w:t xml:space="preserve"> исследования</w:t>
      </w:r>
      <w:r w:rsidRPr="005E75AD">
        <w:rPr>
          <w:sz w:val="28"/>
          <w:szCs w:val="28"/>
        </w:rPr>
        <w:t xml:space="preserve">: </w:t>
      </w:r>
    </w:p>
    <w:p w:rsidR="006D635B" w:rsidRPr="005E75AD" w:rsidRDefault="006D635B" w:rsidP="005E75AD">
      <w:pPr>
        <w:widowControl w:val="0"/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изучить научную литературу по </w:t>
      </w:r>
      <w:r w:rsidR="00546CD3" w:rsidRPr="005E75AD">
        <w:rPr>
          <w:sz w:val="28"/>
          <w:szCs w:val="28"/>
        </w:rPr>
        <w:t>теме</w:t>
      </w:r>
      <w:r w:rsidRPr="005E75AD">
        <w:rPr>
          <w:sz w:val="28"/>
          <w:szCs w:val="28"/>
        </w:rPr>
        <w:t xml:space="preserve"> исследования</w:t>
      </w:r>
      <w:r w:rsidR="00546CD3" w:rsidRPr="005E75AD">
        <w:rPr>
          <w:sz w:val="28"/>
          <w:szCs w:val="28"/>
        </w:rPr>
        <w:t xml:space="preserve"> и разработать методику исследования; </w:t>
      </w:r>
    </w:p>
    <w:p w:rsidR="006D635B" w:rsidRPr="005E75AD" w:rsidRDefault="006D635B" w:rsidP="005E75AD">
      <w:pPr>
        <w:widowControl w:val="0"/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сопоставить древнерусский алфавит и алфавит современного русского языка</w:t>
      </w:r>
      <w:r w:rsidR="00546CD3" w:rsidRPr="005E75AD">
        <w:rPr>
          <w:sz w:val="28"/>
          <w:szCs w:val="28"/>
        </w:rPr>
        <w:t xml:space="preserve"> и </w:t>
      </w:r>
      <w:r w:rsidRPr="005E75AD">
        <w:rPr>
          <w:sz w:val="28"/>
          <w:szCs w:val="28"/>
        </w:rPr>
        <w:t>выявить исчезнувшие буквы русского алфавита</w:t>
      </w:r>
      <w:r w:rsidR="00546CD3" w:rsidRPr="005E75AD">
        <w:rPr>
          <w:sz w:val="28"/>
          <w:szCs w:val="28"/>
        </w:rPr>
        <w:t>;</w:t>
      </w:r>
    </w:p>
    <w:p w:rsidR="00546CD3" w:rsidRPr="005E75AD" w:rsidRDefault="00546CD3" w:rsidP="005E75AD">
      <w:pPr>
        <w:widowControl w:val="0"/>
        <w:numPr>
          <w:ilvl w:val="0"/>
          <w:numId w:val="2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отобрать и рассмотреть пословицы и поговорки, в которых используются исчезнувшие буквы русского алфавита;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Теоретическая и практическая значимость</w:t>
      </w:r>
      <w:r w:rsidR="005E75AD">
        <w:rPr>
          <w:b/>
          <w:sz w:val="28"/>
          <w:szCs w:val="28"/>
        </w:rPr>
        <w:t xml:space="preserve"> </w:t>
      </w:r>
      <w:r w:rsidRPr="005E75AD">
        <w:rPr>
          <w:b/>
          <w:sz w:val="28"/>
          <w:szCs w:val="28"/>
        </w:rPr>
        <w:t>работы</w:t>
      </w:r>
      <w:r w:rsidR="0005675D" w:rsidRPr="005E75AD">
        <w:rPr>
          <w:b/>
          <w:sz w:val="28"/>
          <w:szCs w:val="28"/>
        </w:rPr>
        <w:t xml:space="preserve"> </w:t>
      </w:r>
      <w:r w:rsidR="009D2465" w:rsidRPr="005E75AD">
        <w:rPr>
          <w:sz w:val="28"/>
          <w:szCs w:val="28"/>
        </w:rPr>
        <w:t xml:space="preserve">определяется </w:t>
      </w:r>
      <w:r w:rsidR="0005675D" w:rsidRPr="005E75AD">
        <w:rPr>
          <w:sz w:val="28"/>
          <w:szCs w:val="28"/>
        </w:rPr>
        <w:t xml:space="preserve">возможностью использования </w:t>
      </w:r>
      <w:r w:rsidR="009D2465" w:rsidRPr="005E75AD">
        <w:rPr>
          <w:sz w:val="28"/>
          <w:szCs w:val="28"/>
        </w:rPr>
        <w:t>результатов исследования в процессе изучения русского языка непосредственно на уроках, в спецкурсе по истории русского языка, а также при проведении дальнейших исследований в данном направлении.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 xml:space="preserve">Структура работы </w:t>
      </w:r>
      <w:r w:rsidRPr="005E75AD">
        <w:rPr>
          <w:sz w:val="28"/>
          <w:szCs w:val="28"/>
        </w:rPr>
        <w:t xml:space="preserve">определяется последовательностью решения поставленных задач. Работа состоит из введения, в котором определяются основные параметры исследования; </w:t>
      </w:r>
      <w:r w:rsidR="00D905E5" w:rsidRPr="005E75AD">
        <w:rPr>
          <w:sz w:val="28"/>
          <w:szCs w:val="28"/>
        </w:rPr>
        <w:t>теоретической и практической частей</w:t>
      </w:r>
      <w:r w:rsidRPr="005E75AD">
        <w:rPr>
          <w:sz w:val="28"/>
          <w:szCs w:val="28"/>
        </w:rPr>
        <w:t>; заключения и списка использованной литературы.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D635B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A045F" w:rsidRPr="005E75AD">
        <w:rPr>
          <w:b/>
          <w:sz w:val="28"/>
          <w:szCs w:val="28"/>
        </w:rPr>
        <w:t xml:space="preserve">1. </w:t>
      </w:r>
      <w:r w:rsidR="006D635B" w:rsidRPr="005E75AD">
        <w:rPr>
          <w:b/>
          <w:sz w:val="28"/>
          <w:szCs w:val="28"/>
        </w:rPr>
        <w:t>ТЕОРЕТИЧЕСКАЯ ЧАСТЬ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636C" w:rsidRPr="005E75AD" w:rsidRDefault="00F4636C" w:rsidP="005E75AD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5E75AD">
        <w:rPr>
          <w:b/>
          <w:sz w:val="28"/>
          <w:szCs w:val="28"/>
        </w:rPr>
        <w:t>1.1 Родной язык – главный фактор развития человека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905E5" w:rsidRPr="005E75AD" w:rsidRDefault="0039658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Справедливо считается, что родной язык – главный фактор гармоничного развития человека. «Не условным звукам только учится ребёнок, изучая родной язык, но пьёт духовную жизнь и силу из родимой груди родного слова» </w:t>
      </w:r>
      <w:r w:rsidR="000B2829" w:rsidRPr="005E75AD">
        <w:rPr>
          <w:sz w:val="28"/>
          <w:szCs w:val="28"/>
        </w:rPr>
        <w:t>–</w:t>
      </w:r>
      <w:r w:rsidR="009D2465" w:rsidRPr="005E75AD">
        <w:rPr>
          <w:sz w:val="28"/>
          <w:szCs w:val="28"/>
        </w:rPr>
        <w:t xml:space="preserve"> так определял К.Д.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>Ушинский значение изучения родного языка. Великие творения литературы, смелые открытия учёных, законы развития человеческого общества и многое другое познаётся с помощью языка.</w:t>
      </w:r>
    </w:p>
    <w:p w:rsidR="006135B9" w:rsidRPr="005E75AD" w:rsidRDefault="006135B9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636C" w:rsidRPr="005E75AD" w:rsidRDefault="00F4636C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1.2 Древнерусский и старославянский языки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71FB" w:rsidRPr="005E75AD" w:rsidRDefault="00EC71F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Древнерусский язык – это язык, на котором говорили в прошлом (приблизительно с середины</w:t>
      </w:r>
      <w:r w:rsidR="001B5985" w:rsidRPr="005E75AD">
        <w:rPr>
          <w:sz w:val="28"/>
          <w:szCs w:val="28"/>
        </w:rPr>
        <w:t xml:space="preserve"> </w:t>
      </w:r>
      <w:r w:rsidR="001B5985" w:rsidRPr="005E75AD">
        <w:rPr>
          <w:sz w:val="28"/>
          <w:szCs w:val="28"/>
          <w:lang w:val="en-US"/>
        </w:rPr>
        <w:t>I</w:t>
      </w:r>
      <w:r w:rsidRPr="005E75AD">
        <w:rPr>
          <w:sz w:val="28"/>
          <w:szCs w:val="28"/>
        </w:rPr>
        <w:t xml:space="preserve"> до середины </w:t>
      </w:r>
      <w:r w:rsidRPr="005E75AD">
        <w:rPr>
          <w:sz w:val="28"/>
          <w:szCs w:val="28"/>
          <w:lang w:val="en-US"/>
        </w:rPr>
        <w:t>II</w:t>
      </w:r>
      <w:r w:rsidRPr="005E75AD">
        <w:rPr>
          <w:sz w:val="28"/>
          <w:szCs w:val="28"/>
        </w:rPr>
        <w:t xml:space="preserve"> тысячелетия) все восточные славяне, т.е. предки современных русских, украинцев и белорусов. Поэтому древнерусский язык называют ещё общевосточнославянским. </w:t>
      </w:r>
    </w:p>
    <w:p w:rsidR="00EF2AA6" w:rsidRPr="005E75AD" w:rsidRDefault="00EF2AA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Старославянский язык – это по происхождению язык древних македонских болгар (из южной группы славян), в силу ряда исторических причин ставший языком христианской религии и литературы у восточных славян (и не только у них) и поэтому оказавший влияние на древнерусский язык.</w:t>
      </w:r>
    </w:p>
    <w:p w:rsidR="00EF2AA6" w:rsidRPr="005E75AD" w:rsidRDefault="00EF2AA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Древнерусский язык существенно отличался по своему строю от любого из современных восточнославянских языков.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636C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1.3 О важности изучения</w:t>
      </w:r>
      <w:r w:rsidR="00F4636C" w:rsidRPr="005E75AD">
        <w:rPr>
          <w:b/>
          <w:sz w:val="28"/>
          <w:szCs w:val="28"/>
        </w:rPr>
        <w:t xml:space="preserve"> древнерусского языка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69C5" w:rsidRPr="005E75AD" w:rsidRDefault="00626707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Изучение древнерусского языка необходимо для чтения и понимания памятников письменности на этом языке.</w:t>
      </w:r>
    </w:p>
    <w:p w:rsidR="00626707" w:rsidRPr="005E75AD" w:rsidRDefault="00626707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Не менее важно изучение древнерусского языка для того, чтобы на основе разделения его на три разных языка понять тенденции дальнейшего развития каждого из них и в соответствии с этими тенденциями искать и формулировать целесообразные правила литературного произношения, орфографии и пунктуации.</w:t>
      </w:r>
      <w:r w:rsidR="00C679E0" w:rsidRPr="005E75AD">
        <w:rPr>
          <w:sz w:val="28"/>
          <w:szCs w:val="28"/>
        </w:rPr>
        <w:t>.</w:t>
      </w:r>
    </w:p>
    <w:p w:rsidR="00D905E5" w:rsidRPr="005E75AD" w:rsidRDefault="00CE34F2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В развитии языка отражается развитие мышления человека, поэтому изучение языка помогает понять, как менялось мировоззрение людей в те времена, от которых не осталось прямых письменных свидетельств. Кроме того, исследование древнерусского языка необходимо для чтения и понимания памятников письменности на этом языке, в то время, когда письменность начала зарождаться, а потом и развиваться. В истории языка отражается и социальная история говорящего на нём народа.</w:t>
      </w:r>
    </w:p>
    <w:p w:rsidR="00CE34F2" w:rsidRPr="005E75AD" w:rsidRDefault="00CE34F2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636C" w:rsidRPr="005E75AD" w:rsidRDefault="0016291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1.4 Из истории</w:t>
      </w:r>
      <w:r w:rsidR="00F4636C" w:rsidRPr="005E75AD">
        <w:rPr>
          <w:b/>
          <w:sz w:val="28"/>
          <w:szCs w:val="28"/>
        </w:rPr>
        <w:t xml:space="preserve"> древнерусского языка: дописьменный и письменный периоды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2AA6" w:rsidRPr="005E75AD" w:rsidRDefault="00EF2AA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В истории древнерусского языка выделяются два периода: дописьменный – до </w:t>
      </w:r>
      <w:r w:rsidRPr="005E75AD">
        <w:rPr>
          <w:sz w:val="28"/>
          <w:szCs w:val="28"/>
          <w:lang w:val="en-US"/>
        </w:rPr>
        <w:t>X</w:t>
      </w:r>
      <w:r w:rsidRPr="005E75AD">
        <w:rPr>
          <w:sz w:val="28"/>
          <w:szCs w:val="28"/>
        </w:rPr>
        <w:t>–</w:t>
      </w:r>
      <w:r w:rsidRPr="005E75AD">
        <w:rPr>
          <w:sz w:val="28"/>
          <w:szCs w:val="28"/>
          <w:lang w:val="en-US"/>
        </w:rPr>
        <w:t>XI</w:t>
      </w:r>
      <w:r w:rsidRPr="005E75AD">
        <w:rPr>
          <w:sz w:val="28"/>
          <w:szCs w:val="28"/>
        </w:rPr>
        <w:t xml:space="preserve"> вв. и письменный (памятники восточнославянской письменности сохранились лишь с </w:t>
      </w:r>
      <w:r w:rsidRPr="005E75AD">
        <w:rPr>
          <w:sz w:val="28"/>
          <w:szCs w:val="28"/>
          <w:lang w:val="en-US"/>
        </w:rPr>
        <w:t>X</w:t>
      </w:r>
      <w:r w:rsidR="005769C5" w:rsidRPr="005E75AD">
        <w:rPr>
          <w:sz w:val="28"/>
          <w:szCs w:val="28"/>
        </w:rPr>
        <w:t>–</w:t>
      </w:r>
      <w:r w:rsidRPr="005E75AD">
        <w:rPr>
          <w:sz w:val="28"/>
          <w:szCs w:val="28"/>
          <w:lang w:val="en-US"/>
        </w:rPr>
        <w:t>XI</w:t>
      </w:r>
      <w:r w:rsidR="005769C5" w:rsidRP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>вв.)</w:t>
      </w:r>
      <w:r w:rsidR="006135B9" w:rsidRPr="005E75AD">
        <w:rPr>
          <w:sz w:val="28"/>
          <w:szCs w:val="28"/>
        </w:rPr>
        <w:t>. Но начало этому процессу познания заложено в букваре, изучение которого начинается с изучения азбуки.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636C" w:rsidRPr="005E75AD" w:rsidRDefault="00F4636C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 xml:space="preserve">1.5 </w:t>
      </w:r>
      <w:r w:rsidR="0029048D" w:rsidRPr="005E75AD">
        <w:rPr>
          <w:b/>
          <w:sz w:val="28"/>
          <w:szCs w:val="28"/>
        </w:rPr>
        <w:t>Абэцэ, абевега, азбука, алфавит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96588" w:rsidRPr="005E75AD" w:rsidRDefault="0039658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Абэцэ, абевега, азбука, алфавит</w:t>
      </w:r>
      <w:r w:rsidR="00461EA6" w:rsidRPr="005E75AD">
        <w:rPr>
          <w:sz w:val="28"/>
          <w:szCs w:val="28"/>
        </w:rPr>
        <w:t xml:space="preserve">… Все эти слова означают одно и то же – буквы какой-нибудь письменности, расположенные в некотором порядке. Мы так привыкли к этому порядку, что он давно уже кажется нам как бы естественным. </w:t>
      </w:r>
    </w:p>
    <w:p w:rsidR="00461EA6" w:rsidRPr="005E75AD" w:rsidRDefault="00461EA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Все четыре названия устроены на один лад, по одному принципу. Все они представляют собой соединённые в одно слово названия первых букв таких «упорядоченных перечней»; названия эти меняются от языка к языку, от народа к народу.</w:t>
      </w:r>
    </w:p>
    <w:p w:rsidR="00461EA6" w:rsidRPr="005E75AD" w:rsidRDefault="00461EA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Древнейшее из перечисленных – </w:t>
      </w:r>
      <w:r w:rsidR="00CE34F2" w:rsidRPr="005E75AD">
        <w:rPr>
          <w:sz w:val="28"/>
          <w:szCs w:val="28"/>
        </w:rPr>
        <w:t>алфавит</w:t>
      </w:r>
      <w:r w:rsidRPr="005E75AD">
        <w:rPr>
          <w:sz w:val="28"/>
          <w:szCs w:val="28"/>
        </w:rPr>
        <w:t>. Оно родилось в древней Греции и составлено</w:t>
      </w:r>
      <w:r w:rsidR="0025584F" w:rsidRPr="005E75AD">
        <w:rPr>
          <w:sz w:val="28"/>
          <w:szCs w:val="28"/>
        </w:rPr>
        <w:t xml:space="preserve"> из наименований хорошо уже нам известных двух греческих букв – «альфы» и «беты». Однако если «беты», почему же тогда «алфа-вит»?</w:t>
      </w:r>
    </w:p>
    <w:p w:rsidR="0025584F" w:rsidRPr="005E75AD" w:rsidRDefault="0025584F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Так это слово произносим мы, русские, на свой, восточнославянский лад. По-гречески оно пишется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αλφαβητος, а западные языки передают его как </w:t>
      </w:r>
      <w:r w:rsidRPr="005E75AD">
        <w:rPr>
          <w:sz w:val="28"/>
          <w:szCs w:val="28"/>
          <w:lang w:val="en-US"/>
        </w:rPr>
        <w:t>alfabete</w:t>
      </w:r>
      <w:r w:rsidRPr="005E75AD">
        <w:rPr>
          <w:sz w:val="28"/>
          <w:szCs w:val="28"/>
        </w:rPr>
        <w:t>.</w:t>
      </w:r>
    </w:p>
    <w:p w:rsidR="0025584F" w:rsidRPr="005E75AD" w:rsidRDefault="00CE34F2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Азбука</w:t>
      </w:r>
      <w:r w:rsidR="0025584F" w:rsidRPr="005E75AD">
        <w:rPr>
          <w:sz w:val="28"/>
          <w:szCs w:val="28"/>
        </w:rPr>
        <w:t xml:space="preserve"> – это слово построено по тому самому принципу, или, как теперь говорят, «алгоритму». Кроме «азбуки» когда-то существовали слова «абевега» и «азведи»</w:t>
      </w:r>
      <w:r w:rsidR="006135B9" w:rsidRPr="005E75AD">
        <w:rPr>
          <w:sz w:val="28"/>
          <w:szCs w:val="28"/>
        </w:rPr>
        <w:t>. Первое приводит В.</w:t>
      </w:r>
      <w:r w:rsidR="005E75AD">
        <w:rPr>
          <w:sz w:val="28"/>
          <w:szCs w:val="28"/>
        </w:rPr>
        <w:t xml:space="preserve"> </w:t>
      </w:r>
      <w:r w:rsidR="00B37AC1" w:rsidRPr="005E75AD">
        <w:rPr>
          <w:sz w:val="28"/>
          <w:szCs w:val="28"/>
        </w:rPr>
        <w:t xml:space="preserve">Даль в своём словаре. Второе указано как фигурирующее в одной из книг </w:t>
      </w:r>
      <w:r w:rsidR="00B37AC1" w:rsidRPr="005E75AD">
        <w:rPr>
          <w:sz w:val="28"/>
          <w:szCs w:val="28"/>
          <w:lang w:val="en-US"/>
        </w:rPr>
        <w:t>XVII</w:t>
      </w:r>
      <w:r w:rsidR="006135B9" w:rsidRPr="005E75AD">
        <w:rPr>
          <w:sz w:val="28"/>
          <w:szCs w:val="28"/>
        </w:rPr>
        <w:t xml:space="preserve"> столетия в «Материалах» И.</w:t>
      </w:r>
      <w:r w:rsidR="005E75AD">
        <w:rPr>
          <w:sz w:val="28"/>
          <w:szCs w:val="28"/>
        </w:rPr>
        <w:t xml:space="preserve"> </w:t>
      </w:r>
      <w:r w:rsidR="00B37AC1" w:rsidRPr="005E75AD">
        <w:rPr>
          <w:sz w:val="28"/>
          <w:szCs w:val="28"/>
        </w:rPr>
        <w:t>Срезневского.</w:t>
      </w:r>
    </w:p>
    <w:p w:rsidR="00B37AC1" w:rsidRPr="005E75AD" w:rsidRDefault="00B37AC1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«Азведи» </w:t>
      </w:r>
      <w:r w:rsidR="006135B9" w:rsidRPr="005E75AD">
        <w:rPr>
          <w:sz w:val="28"/>
          <w:szCs w:val="28"/>
        </w:rPr>
        <w:t>– это точный перевод-</w:t>
      </w:r>
      <w:r w:rsidRPr="005E75AD">
        <w:rPr>
          <w:sz w:val="28"/>
          <w:szCs w:val="28"/>
        </w:rPr>
        <w:t>ка</w:t>
      </w:r>
      <w:r w:rsidR="006135B9" w:rsidRPr="005E75AD">
        <w:rPr>
          <w:sz w:val="28"/>
          <w:szCs w:val="28"/>
        </w:rPr>
        <w:t>лька</w:t>
      </w:r>
      <w:r w:rsidRPr="005E75AD">
        <w:rPr>
          <w:sz w:val="28"/>
          <w:szCs w:val="28"/>
        </w:rPr>
        <w:t xml:space="preserve"> слова «альфабетос», в котором, однако, «бета» прочитана как «вита». «Абевега» - слово скорее новейшее, уже послепетровское</w:t>
      </w:r>
      <w:r w:rsidR="007430F4" w:rsidRPr="005E75AD">
        <w:rPr>
          <w:sz w:val="28"/>
          <w:szCs w:val="28"/>
        </w:rPr>
        <w:t>, и построено оно «на манер западноевропейских».</w:t>
      </w:r>
    </w:p>
    <w:p w:rsidR="007430F4" w:rsidRPr="005E75AD" w:rsidRDefault="006135B9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«Аз-бука»</w:t>
      </w:r>
      <w:r w:rsidR="007430F4" w:rsidRP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>с</w:t>
      </w:r>
      <w:r w:rsidR="007430F4" w:rsidRPr="005E75AD">
        <w:rPr>
          <w:sz w:val="28"/>
          <w:szCs w:val="28"/>
        </w:rPr>
        <w:t xml:space="preserve">тарославянского происхождения составное слово; старославянского – потому, что в древнерусском языке личное местоимение первого лица – «я» звучало не как «аз», а как «яз». Даже великие князья </w:t>
      </w:r>
      <w:r w:rsidR="00B76996" w:rsidRPr="005E75AD">
        <w:rPr>
          <w:sz w:val="28"/>
          <w:szCs w:val="28"/>
        </w:rPr>
        <w:t>и цари в самых торжественных грамотах писались по-русски: «Яз, великий князь Московский…»</w:t>
      </w:r>
    </w:p>
    <w:p w:rsidR="00B76996" w:rsidRPr="005E75AD" w:rsidRDefault="00B7699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«Букы» (или «буки») дожило у нас до самой революции в церковношкольной практике как мнемоническое, облегчающее запоминание название второй буквы алфавита: в славянской азбуке на втором месте стоял звук «б». По своему смыслу слово «букы» означало «буква»; пожалуй, это было самое «азбучное» из всех славянских буквенных имён.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636C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4636C" w:rsidRPr="005E75AD">
        <w:rPr>
          <w:b/>
          <w:sz w:val="28"/>
          <w:szCs w:val="28"/>
        </w:rPr>
        <w:t>1.6</w:t>
      </w:r>
      <w:r w:rsidR="0029048D" w:rsidRPr="005E75AD">
        <w:rPr>
          <w:b/>
          <w:sz w:val="28"/>
          <w:szCs w:val="28"/>
        </w:rPr>
        <w:t xml:space="preserve"> Влияние греческого и латинского алфавита на древнерусский алфавит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76996" w:rsidRPr="005E75AD" w:rsidRDefault="00B7699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От греческого алфавита произошли</w:t>
      </w:r>
      <w:r w:rsidR="00924EE0" w:rsidRPr="005E75AD">
        <w:rPr>
          <w:sz w:val="28"/>
          <w:szCs w:val="28"/>
        </w:rPr>
        <w:t xml:space="preserve"> алфавиты этрусский, латинский, готский (созданный Вульфилой) и славянский</w:t>
      </w:r>
      <w:r w:rsidR="00CE34F2" w:rsidRPr="005E75AD">
        <w:rPr>
          <w:sz w:val="28"/>
          <w:szCs w:val="28"/>
        </w:rPr>
        <w:t>,</w:t>
      </w:r>
      <w:r w:rsidR="00924EE0" w:rsidRPr="005E75AD">
        <w:rPr>
          <w:sz w:val="28"/>
          <w:szCs w:val="28"/>
        </w:rPr>
        <w:t xml:space="preserve"> изобретённый Кириллом (Константином) и Мефодием – македонцами.</w:t>
      </w:r>
    </w:p>
    <w:p w:rsidR="00924EE0" w:rsidRPr="005E75AD" w:rsidRDefault="00924EE0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Из латинского алфавита произошли все алфавиты западноевропейских языков. На почве латинского создались также польский, чешский, хорватский и словенский алфавиты. Сербы и болгары, македонцы пользуются несколько изменённым русским алфавитом.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9048D" w:rsidRPr="005E75AD" w:rsidRDefault="00F4636C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1.7</w:t>
      </w:r>
      <w:r w:rsidR="0029048D" w:rsidRPr="005E75AD">
        <w:rPr>
          <w:b/>
          <w:sz w:val="28"/>
          <w:szCs w:val="28"/>
        </w:rPr>
        <w:t xml:space="preserve"> Древние славянские алфавиты: а) кириллица</w:t>
      </w:r>
      <w:r w:rsidR="00D905E5" w:rsidRPr="005E75AD">
        <w:rPr>
          <w:b/>
          <w:sz w:val="28"/>
          <w:szCs w:val="28"/>
        </w:rPr>
        <w:t xml:space="preserve">, </w:t>
      </w:r>
      <w:r w:rsidR="0029048D" w:rsidRPr="005E75AD">
        <w:rPr>
          <w:b/>
          <w:sz w:val="28"/>
          <w:szCs w:val="28"/>
        </w:rPr>
        <w:t>б) глаголица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338A7" w:rsidRPr="005E75AD" w:rsidRDefault="005338A7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Письменность у восточных славян существовала и до того периода в их языковой истории, который именуют письменным. В составе самых ранних из известных нам памятников восточнославянской письменности</w:t>
      </w:r>
      <w:r w:rsidR="00746C08" w:rsidRPr="005E75AD">
        <w:rPr>
          <w:sz w:val="28"/>
          <w:szCs w:val="28"/>
        </w:rPr>
        <w:t xml:space="preserve"> </w:t>
      </w:r>
      <w:r w:rsidR="00746C08" w:rsidRPr="005E75AD">
        <w:rPr>
          <w:sz w:val="28"/>
          <w:szCs w:val="28"/>
          <w:lang w:val="en-US"/>
        </w:rPr>
        <w:t>X</w:t>
      </w:r>
      <w:r w:rsidR="00746C08" w:rsidRPr="005E75AD">
        <w:rPr>
          <w:sz w:val="28"/>
          <w:szCs w:val="28"/>
        </w:rPr>
        <w:t>–</w:t>
      </w:r>
      <w:r w:rsidR="00746C08" w:rsidRPr="005E75AD">
        <w:rPr>
          <w:sz w:val="28"/>
          <w:szCs w:val="28"/>
          <w:lang w:val="en-US"/>
        </w:rPr>
        <w:t>XI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вв. есть бытовые берестяные письма, записи на </w:t>
      </w:r>
      <w:r w:rsidR="00746C08" w:rsidRPr="005E75AD">
        <w:rPr>
          <w:sz w:val="28"/>
          <w:szCs w:val="28"/>
        </w:rPr>
        <w:t xml:space="preserve">ремесленных </w:t>
      </w:r>
      <w:r w:rsidRPr="005E75AD">
        <w:rPr>
          <w:sz w:val="28"/>
          <w:szCs w:val="28"/>
        </w:rPr>
        <w:t>изделиях и т.п.</w:t>
      </w:r>
    </w:p>
    <w:p w:rsidR="00746C08" w:rsidRPr="005E75AD" w:rsidRDefault="00746C0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Развитые древние славянские алфавиты носят названия глаголицы и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кириллицы. Создание или усовершенствование одного из них (спорно </w:t>
      </w:r>
      <w:r w:rsidR="006C49E2" w:rsidRPr="005E75AD">
        <w:rPr>
          <w:sz w:val="28"/>
          <w:szCs w:val="28"/>
        </w:rPr>
        <w:t>–</w:t>
      </w:r>
      <w:r w:rsidR="00CE34F2" w:rsidRP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какого) приписывают христианскому проповеднику </w:t>
      </w:r>
      <w:r w:rsidRPr="005E75AD">
        <w:rPr>
          <w:sz w:val="28"/>
          <w:szCs w:val="28"/>
          <w:lang w:val="en-US"/>
        </w:rPr>
        <w:t>IX</w:t>
      </w:r>
      <w:r w:rsidRPr="005E75AD">
        <w:rPr>
          <w:sz w:val="28"/>
          <w:szCs w:val="28"/>
        </w:rPr>
        <w:t xml:space="preserve"> в. Константину (Кириллу). В основу кириллицы было положено греческое уставное литургическое (т.е. богослужебное) письмо, а глаголицу сближают то с западными, то с восточными алфавитами.</w:t>
      </w:r>
    </w:p>
    <w:p w:rsidR="005E75AD" w:rsidRDefault="00746C0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Все дошедшие до нас древнерусские тексты написаны </w:t>
      </w:r>
      <w:r w:rsidR="002171C2" w:rsidRPr="005E75AD">
        <w:rPr>
          <w:sz w:val="28"/>
          <w:szCs w:val="28"/>
        </w:rPr>
        <w:t>кириллицей. Об</w:t>
      </w:r>
      <w:r w:rsidRPr="005E75AD">
        <w:rPr>
          <w:sz w:val="28"/>
          <w:szCs w:val="28"/>
        </w:rPr>
        <w:t xml:space="preserve"> употреблении глаголицы мы знаем очень мало (глаголицей </w:t>
      </w:r>
      <w:r w:rsidR="002171C2" w:rsidRPr="005E75AD">
        <w:rPr>
          <w:sz w:val="28"/>
          <w:szCs w:val="28"/>
        </w:rPr>
        <w:t>сделаны, например, надписи на внутренних стенах новгородского Софийского собора</w:t>
      </w:r>
      <w:r w:rsidRPr="005E75AD">
        <w:rPr>
          <w:sz w:val="28"/>
          <w:szCs w:val="28"/>
        </w:rPr>
        <w:t>)</w:t>
      </w:r>
      <w:r w:rsidR="002171C2" w:rsidRPr="005E75AD">
        <w:rPr>
          <w:sz w:val="28"/>
          <w:szCs w:val="28"/>
        </w:rPr>
        <w:t xml:space="preserve">. </w:t>
      </w:r>
    </w:p>
    <w:p w:rsidR="00746C08" w:rsidRPr="005E75AD" w:rsidRDefault="002171C2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Начало письменного периода истории древнерусского языка хронологически совпадает с христианским периодом русской истории. Поэтому есть основания считать, что распространение кириллицы у восточных славян тесно связано с христианизацией. Вместе с тем, по мнению ряда учёных, кириллица вытеснила более раннее восточно</w:t>
      </w:r>
      <w:r w:rsidR="006C49E2" w:rsidRPr="005E75AD">
        <w:rPr>
          <w:sz w:val="28"/>
          <w:szCs w:val="28"/>
        </w:rPr>
        <w:t>славянское письмо – глаголицу, к</w:t>
      </w:r>
      <w:r w:rsidRPr="005E75AD">
        <w:rPr>
          <w:sz w:val="28"/>
          <w:szCs w:val="28"/>
        </w:rPr>
        <w:t>оторое, может быть, даже преследовалось церковниками как письмо языческое и поэтому не дошло до нас.</w:t>
      </w:r>
      <w:r w:rsidR="00746C08" w:rsidRPr="005E75AD">
        <w:rPr>
          <w:sz w:val="28"/>
          <w:szCs w:val="28"/>
        </w:rPr>
        <w:t xml:space="preserve"> 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Современный русский алфавит является модификацией древнейшей славянской азбуки</w:t>
      </w:r>
      <w:r w:rsidR="00663E5D" w:rsidRPr="005E75AD">
        <w:rPr>
          <w:sz w:val="28"/>
          <w:szCs w:val="28"/>
        </w:rPr>
        <w:t xml:space="preserve"> (буквицы)</w:t>
      </w:r>
      <w:r w:rsidRPr="005E75AD">
        <w:rPr>
          <w:sz w:val="28"/>
          <w:szCs w:val="28"/>
        </w:rPr>
        <w:t>, называемой кириллицей. Для того чтобы лучше понять состав современного алфавита и оценить его, нужно представлять себе изменения в составе букв кириллического алфавита.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Кириллица была составлена в конце IX в. для перевода греческих богослужебных книг на славянский язык. На основе кириллицы развилось болгарское, древнерусское и сербское письмо</w:t>
      </w:r>
      <w:bookmarkStart w:id="0" w:name="B952Part4p12s2cr"/>
      <w:bookmarkEnd w:id="0"/>
      <w:r w:rsidRPr="005E75AD">
        <w:rPr>
          <w:sz w:val="28"/>
          <w:szCs w:val="28"/>
        </w:rPr>
        <w:t xml:space="preserve">. 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На Руси эта азбука получила широкое распространение с конца X в. после официального введения христианства (</w:t>
      </w:r>
      <w:smartTag w:uri="urn:schemas-microsoft-com:office:smarttags" w:element="metricconverter">
        <w:smartTagPr>
          <w:attr w:name="ProductID" w:val="988 г"/>
        </w:smartTagPr>
        <w:r w:rsidRPr="005E75AD">
          <w:rPr>
            <w:sz w:val="28"/>
            <w:szCs w:val="28"/>
          </w:rPr>
          <w:t>988 г</w:t>
        </w:r>
      </w:smartTag>
      <w:r w:rsidRPr="005E75AD">
        <w:rPr>
          <w:sz w:val="28"/>
          <w:szCs w:val="28"/>
        </w:rPr>
        <w:t xml:space="preserve">.). Богослужебные книги пришли к </w:t>
      </w:r>
      <w:r w:rsidR="006C49E2" w:rsidRPr="005E75AD">
        <w:rPr>
          <w:sz w:val="28"/>
          <w:szCs w:val="28"/>
        </w:rPr>
        <w:t xml:space="preserve">нам из Болгарии. Позднее </w:t>
      </w:r>
      <w:r w:rsidRPr="005E75AD">
        <w:rPr>
          <w:sz w:val="28"/>
          <w:szCs w:val="28"/>
        </w:rPr>
        <w:t xml:space="preserve">(примерно к XIV в.) древнерусский язык распался на русский, украинский и белорусский языки. Все три народа </w:t>
      </w:r>
      <w:r w:rsidR="006C49E2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русские, украинцы и белорусы </w:t>
      </w:r>
      <w:r w:rsidR="006C49E2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пользуются азбуками, в основе которых лежит кириллица. 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В основу кириллицы было положено греческое унциальное</w:t>
      </w:r>
      <w:bookmarkStart w:id="1" w:name="B952Part4p12s3cr"/>
      <w:bookmarkEnd w:id="1"/>
      <w:r w:rsidRPr="005E75AD">
        <w:rPr>
          <w:sz w:val="28"/>
          <w:szCs w:val="28"/>
        </w:rPr>
        <w:t xml:space="preserve"> письмо торжественных книг. Кириллица состоит из 43 букв, 24 из которых заимствованы из греческого унциала. 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Кириллица состоит только из заглавных букв единого шрифта (впервые две разновидности букв </w:t>
      </w:r>
      <w:r w:rsidR="006C49E2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прописные и строчные </w:t>
      </w:r>
      <w:r w:rsidR="006C49E2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ввел Петр I в образце азбуки </w:t>
      </w:r>
      <w:smartTag w:uri="urn:schemas-microsoft-com:office:smarttags" w:element="metricconverter">
        <w:smartTagPr>
          <w:attr w:name="ProductID" w:val="1710 г"/>
        </w:smartTagPr>
        <w:r w:rsidRPr="005E75AD">
          <w:rPr>
            <w:sz w:val="28"/>
            <w:szCs w:val="28"/>
          </w:rPr>
          <w:t>1710 г</w:t>
        </w:r>
      </w:smartTag>
      <w:r w:rsidRPr="005E75AD">
        <w:rPr>
          <w:sz w:val="28"/>
          <w:szCs w:val="28"/>
        </w:rPr>
        <w:t xml:space="preserve">.). </w:t>
      </w:r>
    </w:p>
    <w:p w:rsidR="00CE34F2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В греческом языке не было многих звуков, имеющихся в славянских языках, </w:t>
      </w:r>
      <w:r w:rsidR="006C49E2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не было, естественно, в греческом письме и соответствующих букв. Поэтому в кириллицу применительно к особому звуковому составу старославянского языка было введено 19 новых, частично заимствованных из других алфавитов (ш, ц), а частично и специально созданных для этого букв (в табл. отмечены знаком </w:t>
      </w:r>
      <w:r w:rsidRPr="005E75AD">
        <w:rPr>
          <w:sz w:val="28"/>
          <w:szCs w:val="28"/>
          <w:vertAlign w:val="superscript"/>
        </w:rPr>
        <w:t>*</w:t>
      </w:r>
      <w:r w:rsidRPr="005E75AD">
        <w:rPr>
          <w:sz w:val="28"/>
          <w:szCs w:val="28"/>
        </w:rPr>
        <w:t xml:space="preserve">). </w:t>
      </w:r>
    </w:p>
    <w:p w:rsidR="00584FD5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Древняя славянская азбука (кириллица)</w:t>
      </w:r>
    </w:p>
    <w:p w:rsidR="00CE34F2" w:rsidRPr="005E75AD" w:rsidRDefault="00364EE6" w:rsidP="005E75AD">
      <w:pPr>
        <w:pStyle w:val="a5"/>
        <w:widowControl w:val="0"/>
        <w:tabs>
          <w:tab w:val="clear" w:pos="4677"/>
          <w:tab w:val="clear" w:pos="9355"/>
        </w:tabs>
        <w:spacing w:line="360" w:lineRule="auto"/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537pt">
            <v:imagedata r:id="rId7" o:title=""/>
          </v:shape>
        </w:pict>
      </w:r>
    </w:p>
    <w:p w:rsidR="00E43CFA" w:rsidRPr="005E75AD" w:rsidRDefault="00E43CFA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C7937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4636C" w:rsidRPr="005E75AD">
        <w:rPr>
          <w:b/>
          <w:sz w:val="28"/>
          <w:szCs w:val="28"/>
        </w:rPr>
        <w:t>1.8</w:t>
      </w:r>
      <w:r w:rsidR="0029048D" w:rsidRPr="005E75AD">
        <w:rPr>
          <w:b/>
          <w:sz w:val="28"/>
          <w:szCs w:val="28"/>
        </w:rPr>
        <w:t xml:space="preserve"> Сопоставление древнеславянской </w:t>
      </w:r>
      <w:r w:rsidR="00552FED" w:rsidRPr="005E75AD">
        <w:rPr>
          <w:b/>
          <w:sz w:val="28"/>
          <w:szCs w:val="28"/>
        </w:rPr>
        <w:t>(</w:t>
      </w:r>
      <w:r w:rsidR="0029048D" w:rsidRPr="005E75AD">
        <w:rPr>
          <w:b/>
          <w:sz w:val="28"/>
          <w:szCs w:val="28"/>
        </w:rPr>
        <w:t>древнерусской</w:t>
      </w:r>
      <w:r w:rsidR="00552FED" w:rsidRPr="005E75AD">
        <w:rPr>
          <w:b/>
          <w:sz w:val="28"/>
          <w:szCs w:val="28"/>
        </w:rPr>
        <w:t>)</w:t>
      </w:r>
      <w:r w:rsidR="0029048D" w:rsidRPr="005E75AD">
        <w:rPr>
          <w:b/>
          <w:sz w:val="28"/>
          <w:szCs w:val="28"/>
        </w:rPr>
        <w:t xml:space="preserve"> буквицы и алфавита</w:t>
      </w:r>
      <w:r w:rsidR="00552FED" w:rsidRPr="005E75AD">
        <w:rPr>
          <w:b/>
          <w:sz w:val="28"/>
          <w:szCs w:val="28"/>
        </w:rPr>
        <w:t xml:space="preserve"> современного русского языка</w:t>
      </w:r>
    </w:p>
    <w:p w:rsidR="005E75AD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3D25F0" w:rsidRDefault="00364EE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67.5pt;height:619.5pt">
            <v:imagedata r:id="rId8" o:title=""/>
          </v:shape>
        </w:pict>
      </w:r>
    </w:p>
    <w:p w:rsidR="009353D4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64EE6">
        <w:rPr>
          <w:sz w:val="28"/>
          <w:szCs w:val="28"/>
        </w:rPr>
        <w:pict>
          <v:shape id="_x0000_i1027" type="#_x0000_t75" style="width:357.75pt;height:691.5pt">
            <v:imagedata r:id="rId9" o:title=""/>
          </v:shape>
        </w:pict>
      </w:r>
    </w:p>
    <w:p w:rsidR="009353D4" w:rsidRP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64EE6">
        <w:rPr>
          <w:sz w:val="28"/>
          <w:szCs w:val="28"/>
        </w:rPr>
        <w:pict>
          <v:shape id="_x0000_i1028" type="#_x0000_t75" style="width:357.75pt;height:684pt">
            <v:imagedata r:id="rId10" o:title=""/>
          </v:shape>
        </w:pict>
      </w:r>
    </w:p>
    <w:p w:rsidR="00E43CFA" w:rsidRP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43CFA" w:rsidRPr="005E75AD">
        <w:rPr>
          <w:sz w:val="28"/>
          <w:szCs w:val="28"/>
        </w:rPr>
        <w:t>Сопоставляя древнеславянскую (древнерусскую) буквицу и современный русский алфавит, мы видим, что утеряно 16 букв.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То, что кириллица и по сей день хорошо отвечает звуковому составу русского языка, объясняется, с одной стороны, не столь резким расхождением звукового состава русского и старославянского языков, а главное </w:t>
      </w:r>
      <w:r w:rsidR="006C49E2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талантливым составлением кириллической азбуки: при ее создании был тщательно учтен звуковой (фонемный) состав славянской речи. </w:t>
      </w:r>
    </w:p>
    <w:p w:rsidR="0062748C" w:rsidRPr="005E75AD" w:rsidRDefault="0062748C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В кириллицу вошли семь греческих букв, уже изначально ненужных для передачи звуков славянского языка. Это: </w:t>
      </w:r>
      <w:r w:rsidR="00364EE6">
        <w:rPr>
          <w:sz w:val="28"/>
          <w:szCs w:val="28"/>
        </w:rPr>
        <w:pict>
          <v:shape id="_x0000_i1029" type="#_x0000_t75" style="width:9pt;height:18pt">
            <v:imagedata r:id="rId11" o:title=""/>
          </v:shape>
        </w:pict>
      </w:r>
      <w:r w:rsidRPr="005E75AD">
        <w:rPr>
          <w:sz w:val="28"/>
          <w:szCs w:val="28"/>
        </w:rPr>
        <w:t xml:space="preserve">(омега), </w:t>
      </w:r>
      <w:r w:rsidR="00364EE6">
        <w:rPr>
          <w:sz w:val="28"/>
          <w:szCs w:val="28"/>
        </w:rPr>
        <w:pict>
          <v:shape id="_x0000_i1030" type="#_x0000_t75" style="width:13.5pt;height:18pt">
            <v:imagedata r:id="rId12" o:title=""/>
          </v:shape>
        </w:pict>
      </w:r>
      <w:r w:rsidRPr="005E75AD">
        <w:rPr>
          <w:sz w:val="28"/>
          <w:szCs w:val="28"/>
        </w:rPr>
        <w:t xml:space="preserve">(кси), </w:t>
      </w:r>
      <w:r w:rsidR="00364EE6">
        <w:rPr>
          <w:sz w:val="28"/>
          <w:szCs w:val="28"/>
        </w:rPr>
        <w:pict>
          <v:shape id="_x0000_i1031" type="#_x0000_t75" style="width:9.75pt;height:10.5pt">
            <v:imagedata r:id="rId13" o:title=""/>
          </v:shape>
        </w:pict>
      </w:r>
      <w:r w:rsidRPr="005E75AD">
        <w:rPr>
          <w:sz w:val="28"/>
          <w:szCs w:val="28"/>
        </w:rPr>
        <w:t xml:space="preserve">(пси), </w:t>
      </w:r>
      <w:r w:rsidR="00364EE6">
        <w:rPr>
          <w:sz w:val="28"/>
          <w:szCs w:val="28"/>
        </w:rPr>
        <w:pict>
          <v:shape id="_x0000_i1032" type="#_x0000_t75" style="width:9.75pt;height:9.75pt">
            <v:imagedata r:id="rId14" o:title=""/>
          </v:shape>
        </w:pict>
      </w:r>
      <w:r w:rsidRPr="005E75AD">
        <w:rPr>
          <w:sz w:val="28"/>
          <w:szCs w:val="28"/>
        </w:rPr>
        <w:t xml:space="preserve">(фита), </w:t>
      </w:r>
      <w:r w:rsidR="00364EE6">
        <w:rPr>
          <w:sz w:val="28"/>
          <w:szCs w:val="28"/>
        </w:rPr>
        <w:pict>
          <v:shape id="_x0000_i1033" type="#_x0000_t75" style="width:9pt;height:14.25pt">
            <v:imagedata r:id="rId15" o:title=""/>
          </v:shape>
        </w:pict>
      </w:r>
      <w:r w:rsidRPr="005E75AD">
        <w:rPr>
          <w:sz w:val="28"/>
          <w:szCs w:val="28"/>
        </w:rPr>
        <w:t xml:space="preserve">(ижица); а также в ней было по две буквы для обозначения звуков /з/ и /и/: для /з/ - </w:t>
      </w:r>
      <w:r w:rsidR="00364EE6">
        <w:rPr>
          <w:sz w:val="28"/>
          <w:szCs w:val="28"/>
        </w:rPr>
        <w:pict>
          <v:shape id="_x0000_i1034" type="#_x0000_t75" style="width:5.25pt;height:10.5pt">
            <v:imagedata r:id="rId16" o:title=""/>
          </v:shape>
        </w:pict>
      </w:r>
      <w:r w:rsidRPr="005E75AD">
        <w:rPr>
          <w:sz w:val="28"/>
          <w:szCs w:val="28"/>
        </w:rPr>
        <w:t xml:space="preserve">(зело) и </w:t>
      </w:r>
      <w:r w:rsidR="00364EE6">
        <w:rPr>
          <w:sz w:val="28"/>
          <w:szCs w:val="28"/>
        </w:rPr>
        <w:pict>
          <v:shape id="_x0000_i1035" type="#_x0000_t75" style="width:6.75pt;height:12.75pt">
            <v:imagedata r:id="rId17" o:title=""/>
          </v:shape>
        </w:pict>
      </w:r>
      <w:r w:rsidRPr="005E75AD">
        <w:rPr>
          <w:sz w:val="28"/>
          <w:szCs w:val="28"/>
        </w:rPr>
        <w:t xml:space="preserve">(земля), для /и/ - </w:t>
      </w:r>
      <w:r w:rsidR="00364EE6">
        <w:rPr>
          <w:sz w:val="28"/>
          <w:szCs w:val="28"/>
        </w:rPr>
        <w:pict>
          <v:shape id="_x0000_i1036" type="#_x0000_t75" style="width:9pt;height:9.75pt">
            <v:imagedata r:id="rId18" o:title=""/>
          </v:shape>
        </w:pict>
      </w:r>
      <w:r w:rsidRPr="005E75AD">
        <w:rPr>
          <w:sz w:val="28"/>
          <w:szCs w:val="28"/>
        </w:rPr>
        <w:t xml:space="preserve">(и) и </w:t>
      </w:r>
      <w:r w:rsidR="00364EE6">
        <w:rPr>
          <w:sz w:val="28"/>
          <w:szCs w:val="28"/>
        </w:rPr>
        <w:pict>
          <v:shape id="_x0000_i1037" type="#_x0000_t75" style="width:54pt;height:14.25pt">
            <v:imagedata r:id="rId19" o:title=""/>
          </v:shape>
        </w:pict>
      </w:r>
      <w:r w:rsidRPr="005E75AD">
        <w:rPr>
          <w:sz w:val="28"/>
          <w:szCs w:val="28"/>
        </w:rPr>
        <w:t>(иже). Двойное обозначение одного и того же звука было излишним. Буквы эти были включены в кириллицу для обеспечения правильного произношения греческих звуков в заимствованных славянами греческих словах. Однако в заимствованных словах даже греческие звуки произносились на славянский лад. В связи с этим отпала необходимость в употреблении перечисленных букв, и при реформах русского письма они постепенно исключались из алфавита</w:t>
      </w:r>
      <w:r w:rsidR="0061598D" w:rsidRPr="005E75AD">
        <w:rPr>
          <w:sz w:val="28"/>
          <w:szCs w:val="28"/>
        </w:rPr>
        <w:t>.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Буква ω (омега) обозначала в греческом письме долгий звук /ō/, в отличие от краткого греческого /ŏ/, обозначаемого буквой </w:t>
      </w:r>
      <w:r w:rsidR="00364EE6">
        <w:rPr>
          <w:sz w:val="28"/>
          <w:szCs w:val="28"/>
        </w:rPr>
        <w:pict>
          <v:shape id="_x0000_i1038" type="#_x0000_t75" style="width:42pt;height:10.5pt">
            <v:imagedata r:id="rId20" o:title=""/>
          </v:shape>
        </w:pict>
      </w:r>
      <w:r w:rsidRPr="005E75AD">
        <w:rPr>
          <w:sz w:val="28"/>
          <w:szCs w:val="28"/>
        </w:rPr>
        <w:t xml:space="preserve">(омикрон) [в кириллице греческой букве ο (омикрон) соответствовала буква ο (он)]. Но поскольку русский язык не знает долготы и краткости гласных, в русском письме буквы </w:t>
      </w:r>
      <w:r w:rsidR="00364EE6">
        <w:rPr>
          <w:sz w:val="28"/>
          <w:szCs w:val="28"/>
        </w:rPr>
        <w:pict>
          <v:shape id="_x0000_i1039" type="#_x0000_t75" style="width:12pt;height:18pt">
            <v:imagedata r:id="rId21" o:title=""/>
          </v:shape>
        </w:pict>
      </w:r>
      <w:r w:rsidRPr="005E75AD">
        <w:rPr>
          <w:sz w:val="28"/>
          <w:szCs w:val="28"/>
        </w:rPr>
        <w:t xml:space="preserve">(он) и ω (омега) совпали по звуковому значению (ср.: </w:t>
      </w:r>
      <w:r w:rsidR="00364EE6">
        <w:rPr>
          <w:sz w:val="28"/>
          <w:szCs w:val="28"/>
        </w:rPr>
        <w:pict>
          <v:shape id="_x0000_i1040" type="#_x0000_t75" style="width:54pt;height:14.25pt">
            <v:imagedata r:id="rId19" o:title=""/>
          </v:shape>
        </w:pict>
      </w:r>
      <w:r w:rsidRPr="005E75AD">
        <w:rPr>
          <w:sz w:val="28"/>
          <w:szCs w:val="28"/>
        </w:rPr>
        <w:t xml:space="preserve">, </w:t>
      </w:r>
      <w:r w:rsidR="00364EE6">
        <w:rPr>
          <w:sz w:val="28"/>
          <w:szCs w:val="28"/>
        </w:rPr>
        <w:pict>
          <v:shape id="_x0000_i1041" type="#_x0000_t75" style="width:42pt;height:10.5pt">
            <v:imagedata r:id="rId20" o:title=""/>
          </v:shape>
        </w:pict>
      </w:r>
      <w:r w:rsidRPr="005E75AD">
        <w:rPr>
          <w:sz w:val="28"/>
          <w:szCs w:val="28"/>
        </w:rPr>
        <w:t xml:space="preserve">). Чаще всего "омега" в русском письме применялась с надписанной над ней буквой "твердо" для обозначения предлога </w:t>
      </w:r>
      <w:r w:rsidRPr="005E75AD">
        <w:rPr>
          <w:rStyle w:val="a7"/>
          <w:rFonts w:cs="Arial"/>
          <w:sz w:val="28"/>
          <w:szCs w:val="28"/>
        </w:rPr>
        <w:t>от</w:t>
      </w:r>
      <w:r w:rsidRPr="005E75AD">
        <w:rPr>
          <w:sz w:val="28"/>
          <w:szCs w:val="28"/>
        </w:rPr>
        <w:t xml:space="preserve"> - </w:t>
      </w:r>
      <w:r w:rsidR="00364EE6">
        <w:rPr>
          <w:sz w:val="28"/>
          <w:szCs w:val="28"/>
        </w:rPr>
        <w:pict>
          <v:shape id="_x0000_i1042" type="#_x0000_t75" style="width:12pt;height:18pt">
            <v:imagedata r:id="rId21" o:title=""/>
          </v:shape>
        </w:pict>
      </w:r>
      <w:r w:rsidRPr="005E75AD">
        <w:rPr>
          <w:sz w:val="28"/>
          <w:szCs w:val="28"/>
        </w:rPr>
        <w:t xml:space="preserve">). </w:t>
      </w:r>
      <w:bookmarkStart w:id="2" w:name="15"/>
      <w:bookmarkEnd w:id="2"/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Буквы </w:t>
      </w:r>
      <w:r w:rsidR="00364EE6">
        <w:rPr>
          <w:sz w:val="28"/>
          <w:szCs w:val="28"/>
        </w:rPr>
        <w:pict>
          <v:shape id="_x0000_i1043" type="#_x0000_t75" style="width:9.75pt;height:18pt">
            <v:imagedata r:id="rId11" o:title=""/>
          </v:shape>
        </w:pict>
      </w:r>
      <w:r w:rsidRPr="005E75AD">
        <w:rPr>
          <w:sz w:val="28"/>
          <w:szCs w:val="28"/>
        </w:rPr>
        <w:t xml:space="preserve">(кси) и </w:t>
      </w:r>
      <w:r w:rsidR="00364EE6">
        <w:rPr>
          <w:sz w:val="28"/>
          <w:szCs w:val="28"/>
        </w:rPr>
        <w:pict>
          <v:shape id="_x0000_i1044" type="#_x0000_t75" style="width:13.5pt;height:18pt">
            <v:imagedata r:id="rId12" o:title=""/>
          </v:shape>
        </w:pict>
      </w:r>
      <w:r w:rsidRPr="005E75AD">
        <w:rPr>
          <w:sz w:val="28"/>
          <w:szCs w:val="28"/>
        </w:rPr>
        <w:t xml:space="preserve">(пси) служили в греческом письме для обозначения характерных для греческого языка звуковых сочетаний /кс/ и /пс/. В русском языке буквы "кси" и "пси" употреблялись в редких случаях, причем исключительно в заимствованных словах, например: </w:t>
      </w:r>
      <w:r w:rsidR="00364EE6">
        <w:rPr>
          <w:sz w:val="28"/>
          <w:szCs w:val="28"/>
        </w:rPr>
        <w:pict>
          <v:shape id="_x0000_i1045" type="#_x0000_t75" style="width:158.25pt;height:17.25pt">
            <v:imagedata r:id="rId22" o:title=""/>
          </v:shape>
        </w:pict>
      </w:r>
      <w:r w:rsidRPr="005E75AD">
        <w:rPr>
          <w:sz w:val="28"/>
          <w:szCs w:val="28"/>
        </w:rPr>
        <w:t xml:space="preserve">и т.п. 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Букву </w:t>
      </w:r>
      <w:r w:rsidR="00364EE6">
        <w:rPr>
          <w:sz w:val="28"/>
          <w:szCs w:val="28"/>
        </w:rPr>
        <w:pict>
          <v:shape id="_x0000_i1046" type="#_x0000_t75" style="width:9.75pt;height:10.5pt">
            <v:imagedata r:id="rId13" o:title=""/>
          </v:shape>
        </w:pict>
      </w:r>
      <w:r w:rsidRPr="005E75AD">
        <w:rPr>
          <w:sz w:val="28"/>
          <w:szCs w:val="28"/>
        </w:rPr>
        <w:t xml:space="preserve">(фита) в русском письме употребляли в словах греческого происхождения на месте греческой буквы θ (тэта), например: </w:t>
      </w:r>
      <w:r w:rsidR="00364EE6">
        <w:rPr>
          <w:sz w:val="28"/>
          <w:szCs w:val="28"/>
        </w:rPr>
        <w:pict>
          <v:shape id="_x0000_i1047" type="#_x0000_t75" style="width:76.5pt;height:11.25pt">
            <v:imagedata r:id="rId23" o:title=""/>
          </v:shape>
        </w:pict>
      </w:r>
      <w:r w:rsidRPr="005E75AD">
        <w:rPr>
          <w:sz w:val="28"/>
          <w:szCs w:val="28"/>
        </w:rPr>
        <w:t xml:space="preserve">. Греческая буква θ (тэта) обозначала придыхательный звук /th/. Но поскольку в русском языке соответствующего звука не было, то буква </w:t>
      </w:r>
      <w:r w:rsidR="00364EE6">
        <w:rPr>
          <w:sz w:val="28"/>
          <w:szCs w:val="28"/>
        </w:rPr>
        <w:pict>
          <v:shape id="_x0000_i1048" type="#_x0000_t75" style="width:9.75pt;height:10.5pt">
            <v:imagedata r:id="rId13" o:title=""/>
          </v:shape>
        </w:pict>
      </w:r>
      <w:r w:rsidRPr="005E75AD">
        <w:rPr>
          <w:sz w:val="28"/>
          <w:szCs w:val="28"/>
        </w:rPr>
        <w:t xml:space="preserve">(фита) совпала по звуковому значению с буквой </w:t>
      </w:r>
      <w:r w:rsidR="00364EE6">
        <w:rPr>
          <w:sz w:val="28"/>
          <w:szCs w:val="28"/>
        </w:rPr>
        <w:pict>
          <v:shape id="_x0000_i1049" type="#_x0000_t75" style="width:12.75pt;height:17.25pt">
            <v:imagedata r:id="rId24" o:title=""/>
          </v:shape>
        </w:pict>
      </w:r>
      <w:r w:rsidRPr="005E75AD">
        <w:rPr>
          <w:sz w:val="28"/>
          <w:szCs w:val="28"/>
        </w:rPr>
        <w:t xml:space="preserve">(ферт) и стала ненужной. 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Буква </w:t>
      </w:r>
      <w:r w:rsidR="00364EE6">
        <w:rPr>
          <w:sz w:val="28"/>
          <w:szCs w:val="28"/>
        </w:rPr>
        <w:pict>
          <v:shape id="_x0000_i1050" type="#_x0000_t75" style="width:9pt;height:14.25pt">
            <v:imagedata r:id="rId15" o:title=""/>
          </v:shape>
        </w:pict>
      </w:r>
      <w:r w:rsidRPr="005E75AD">
        <w:rPr>
          <w:sz w:val="28"/>
          <w:szCs w:val="28"/>
        </w:rPr>
        <w:t>(в кириллице - "земля", в греческом алфавите она называлась "дзета") служила в греческом письме для обозначения аффрикаты /</w:t>
      </w:r>
      <w:r w:rsidR="00364EE6">
        <w:rPr>
          <w:sz w:val="28"/>
          <w:szCs w:val="28"/>
        </w:rPr>
        <w:pict>
          <v:shape id="_x0000_i1051" type="#_x0000_t75" style="width:14.25pt;height:16.5pt">
            <v:imagedata r:id="rId25" o:title=""/>
          </v:shape>
        </w:pict>
      </w:r>
      <w:r w:rsidRPr="005E75AD">
        <w:rPr>
          <w:sz w:val="28"/>
          <w:szCs w:val="28"/>
        </w:rPr>
        <w:t xml:space="preserve">/; буква </w:t>
      </w:r>
      <w:r w:rsidR="00364EE6">
        <w:rPr>
          <w:sz w:val="28"/>
          <w:szCs w:val="28"/>
        </w:rPr>
        <w:pict>
          <v:shape id="_x0000_i1052" type="#_x0000_t75" style="width:9.75pt;height:9.75pt">
            <v:imagedata r:id="rId14" o:title=""/>
          </v:shape>
        </w:pict>
      </w:r>
      <w:r w:rsidRPr="005E75AD">
        <w:rPr>
          <w:sz w:val="28"/>
          <w:szCs w:val="28"/>
        </w:rPr>
        <w:t xml:space="preserve">(зело) в греческом письме отсутствовала и в кириллический алфавит была введена для передачи славянского звука /з/. В русском языке буквы "земля" и "зело" совпали по звуковому значению, и одна из них стала излишней. 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Буква </w:t>
      </w:r>
      <w:r w:rsidR="00364EE6">
        <w:rPr>
          <w:sz w:val="28"/>
          <w:szCs w:val="28"/>
        </w:rPr>
        <w:pict>
          <v:shape id="_x0000_i1053" type="#_x0000_t75" style="width:9pt;height:9pt">
            <v:imagedata r:id="rId26" o:title=""/>
          </v:shape>
        </w:pict>
      </w:r>
      <w:r w:rsidRPr="005E75AD">
        <w:rPr>
          <w:sz w:val="28"/>
          <w:szCs w:val="28"/>
        </w:rPr>
        <w:t>(в кириллице - "иже", в греческом алфавите она называлась "эта"</w:t>
      </w:r>
      <w:bookmarkStart w:id="3" w:name="B952Part4p15s1cr"/>
      <w:bookmarkEnd w:id="3"/>
      <w:r w:rsidRPr="005E75AD">
        <w:rPr>
          <w:sz w:val="28"/>
          <w:szCs w:val="28"/>
        </w:rPr>
        <w:t xml:space="preserve">) обозначала в греческом письме долгий звук /ē/, в отличие от буквы ε (эпсилон), обозначавшей краткий звук /ě/; буква </w:t>
      </w:r>
      <w:r w:rsidR="00364EE6">
        <w:rPr>
          <w:sz w:val="28"/>
          <w:szCs w:val="28"/>
        </w:rPr>
        <w:pict>
          <v:shape id="_x0000_i1054" type="#_x0000_t75" style="width:5.25pt;height:10.5pt">
            <v:imagedata r:id="rId16" o:title=""/>
          </v:shape>
        </w:pict>
      </w:r>
      <w:r w:rsidRPr="005E75AD">
        <w:rPr>
          <w:sz w:val="28"/>
          <w:szCs w:val="28"/>
        </w:rPr>
        <w:t xml:space="preserve">(и) соответствовала греческой букве </w:t>
      </w:r>
      <w:r w:rsidRPr="005E75AD">
        <w:rPr>
          <w:rStyle w:val="a7"/>
          <w:rFonts w:cs="Arial"/>
          <w:sz w:val="28"/>
          <w:szCs w:val="28"/>
        </w:rPr>
        <w:t>ı</w:t>
      </w:r>
      <w:r w:rsidRPr="005E75AD">
        <w:rPr>
          <w:sz w:val="28"/>
          <w:szCs w:val="28"/>
        </w:rPr>
        <w:t xml:space="preserve">, именуемой "йота", которая обозначала в греческом письме звук /и/. В русском же письме буквы </w:t>
      </w:r>
      <w:r w:rsidR="00364EE6">
        <w:rPr>
          <w:sz w:val="28"/>
          <w:szCs w:val="28"/>
        </w:rPr>
        <w:pict>
          <v:shape id="_x0000_i1055" type="#_x0000_t75" style="width:9pt;height:9pt">
            <v:imagedata r:id="rId26" o:title=""/>
          </v:shape>
        </w:pict>
      </w:r>
      <w:r w:rsidRPr="005E75AD">
        <w:rPr>
          <w:sz w:val="28"/>
          <w:szCs w:val="28"/>
        </w:rPr>
        <w:t xml:space="preserve">и </w:t>
      </w:r>
      <w:r w:rsidR="00364EE6">
        <w:rPr>
          <w:sz w:val="28"/>
          <w:szCs w:val="28"/>
        </w:rPr>
        <w:pict>
          <v:shape id="_x0000_i1056" type="#_x0000_t75" style="width:5.25pt;height:10.5pt">
            <v:imagedata r:id="rId16" o:title=""/>
          </v:shape>
        </w:pict>
      </w:r>
      <w:r w:rsidRPr="005E75AD">
        <w:rPr>
          <w:sz w:val="28"/>
          <w:szCs w:val="28"/>
        </w:rPr>
        <w:t xml:space="preserve">совпали в значении /и/. Позднее кириллическую букву </w:t>
      </w:r>
      <w:r w:rsidR="00364EE6">
        <w:rPr>
          <w:sz w:val="28"/>
          <w:szCs w:val="28"/>
        </w:rPr>
        <w:pict>
          <v:shape id="_x0000_i1057" type="#_x0000_t75" style="width:5.25pt;height:10.5pt">
            <v:imagedata r:id="rId16" o:title=""/>
          </v:shape>
        </w:pict>
      </w:r>
      <w:r w:rsidRPr="005E75AD">
        <w:rPr>
          <w:sz w:val="28"/>
          <w:szCs w:val="28"/>
        </w:rPr>
        <w:t xml:space="preserve">(и) стали называть "и десятеричное", а букву </w:t>
      </w:r>
      <w:r w:rsidR="00364EE6">
        <w:rPr>
          <w:sz w:val="28"/>
          <w:szCs w:val="28"/>
        </w:rPr>
        <w:pict>
          <v:shape id="_x0000_i1058" type="#_x0000_t75" style="width:9pt;height:9pt">
            <v:imagedata r:id="rId26" o:title=""/>
          </v:shape>
        </w:pict>
      </w:r>
      <w:r w:rsidRPr="005E75AD">
        <w:rPr>
          <w:sz w:val="28"/>
          <w:szCs w:val="28"/>
        </w:rPr>
        <w:t>(иже)</w:t>
      </w:r>
      <w:bookmarkStart w:id="4" w:name="B952Part4p15s2cr"/>
      <w:bookmarkEnd w:id="4"/>
      <w:r w:rsidRPr="005E75AD">
        <w:rPr>
          <w:sz w:val="28"/>
          <w:szCs w:val="28"/>
        </w:rPr>
        <w:t xml:space="preserve"> - "И восьмеричное" в соответствии с их цифровыми значениями</w:t>
      </w:r>
      <w:bookmarkStart w:id="5" w:name="B952Part4p15s3cr"/>
      <w:bookmarkEnd w:id="5"/>
      <w:r w:rsidRPr="005E75AD">
        <w:rPr>
          <w:sz w:val="28"/>
          <w:szCs w:val="28"/>
        </w:rPr>
        <w:t xml:space="preserve">. 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Буква </w:t>
      </w:r>
      <w:r w:rsidR="00364EE6">
        <w:rPr>
          <w:sz w:val="28"/>
          <w:szCs w:val="28"/>
        </w:rPr>
        <w:pict>
          <v:shape id="_x0000_i1059" type="#_x0000_t75" style="width:11.25pt;height:14.25pt">
            <v:imagedata r:id="rId27" o:title=""/>
          </v:shape>
        </w:pict>
      </w:r>
      <w:r w:rsidRPr="005E75AD">
        <w:rPr>
          <w:sz w:val="28"/>
          <w:szCs w:val="28"/>
        </w:rPr>
        <w:t xml:space="preserve">(в кириллице - "ижица", в греческом алфавите она называлась "ипсилон" и обозначала звук /ü/) использовалась для передачи греческого "ипсилона" в заимствованных из греческого языка словах (например, </w:t>
      </w:r>
      <w:r w:rsidR="00364EE6">
        <w:rPr>
          <w:sz w:val="28"/>
          <w:szCs w:val="28"/>
        </w:rPr>
        <w:pict>
          <v:shape id="_x0000_i1060" type="#_x0000_t75" style="width:76.5pt;height:12.75pt">
            <v:imagedata r:id="rId28" o:title=""/>
          </v:shape>
        </w:pict>
      </w:r>
      <w:r w:rsidRPr="005E75AD">
        <w:rPr>
          <w:sz w:val="28"/>
          <w:szCs w:val="28"/>
        </w:rPr>
        <w:t xml:space="preserve">); в русском письме она стала смешиваться с буквами </w:t>
      </w:r>
      <w:r w:rsidR="00364EE6">
        <w:rPr>
          <w:sz w:val="28"/>
          <w:szCs w:val="28"/>
        </w:rPr>
        <w:pict>
          <v:shape id="_x0000_i1061" type="#_x0000_t75" style="width:9pt;height:9pt">
            <v:imagedata r:id="rId26" o:title=""/>
          </v:shape>
        </w:pict>
      </w:r>
      <w:r w:rsidRPr="005E75AD">
        <w:rPr>
          <w:sz w:val="28"/>
          <w:szCs w:val="28"/>
        </w:rPr>
        <w:t xml:space="preserve">, </w:t>
      </w:r>
      <w:r w:rsidR="00364EE6">
        <w:rPr>
          <w:sz w:val="28"/>
          <w:szCs w:val="28"/>
        </w:rPr>
        <w:pict>
          <v:shape id="_x0000_i1062" type="#_x0000_t75" style="width:9pt;height:9.75pt">
            <v:imagedata r:id="rId18" o:title=""/>
          </v:shape>
        </w:pict>
      </w:r>
      <w:r w:rsidR="00364EE6">
        <w:rPr>
          <w:sz w:val="28"/>
          <w:szCs w:val="28"/>
        </w:rPr>
        <w:pict>
          <v:shape id="_x0000_i1063" type="#_x0000_t75" style="width:11.25pt;height:14.25pt">
            <v:imagedata r:id="rId27" o:title=""/>
          </v:shape>
        </w:pict>
      </w:r>
      <w:r w:rsidRPr="005E75AD">
        <w:rPr>
          <w:sz w:val="28"/>
          <w:szCs w:val="28"/>
        </w:rPr>
        <w:t xml:space="preserve">, </w:t>
      </w:r>
      <w:r w:rsidR="00364EE6">
        <w:rPr>
          <w:sz w:val="28"/>
          <w:szCs w:val="28"/>
        </w:rPr>
        <w:pict>
          <v:shape id="_x0000_i1064" type="#_x0000_t75" style="width:11.25pt;height:9pt">
            <v:imagedata r:id="rId29" o:title=""/>
          </v:shape>
        </w:pict>
      </w:r>
      <w:r w:rsidRPr="005E75AD">
        <w:rPr>
          <w:sz w:val="28"/>
          <w:szCs w:val="28"/>
        </w:rPr>
        <w:t xml:space="preserve">. Вместо буквы </w:t>
      </w:r>
      <w:r w:rsidR="00364EE6">
        <w:rPr>
          <w:sz w:val="28"/>
          <w:szCs w:val="28"/>
        </w:rPr>
        <w:pict>
          <v:shape id="_x0000_i1065" type="#_x0000_t75" style="width:9pt;height:9pt">
            <v:imagedata r:id="rId26" o:title=""/>
          </v:shape>
        </w:pict>
      </w:r>
      <w:r w:rsidRPr="005E75AD">
        <w:rPr>
          <w:sz w:val="28"/>
          <w:szCs w:val="28"/>
        </w:rPr>
        <w:t xml:space="preserve">"ижицу" устойчиво писали только в слове </w:t>
      </w:r>
      <w:r w:rsidR="00364EE6">
        <w:rPr>
          <w:sz w:val="28"/>
          <w:szCs w:val="28"/>
        </w:rPr>
        <w:pict>
          <v:shape id="_x0000_i1066" type="#_x0000_t75" style="width:45pt;height:16.5pt">
            <v:imagedata r:id="rId30" o:title=""/>
          </v:shape>
        </w:pict>
      </w:r>
      <w:r w:rsidRPr="005E75AD">
        <w:rPr>
          <w:sz w:val="28"/>
          <w:szCs w:val="28"/>
        </w:rPr>
        <w:t xml:space="preserve">(благовонная мазь). 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Наряду с перечисленными греческими буквами, ненужными для передачи звуков славянской речи, в кирилловском алфавите имелись еще четыре совершенно особые буквы. Это четыре "юса": </w:t>
      </w:r>
      <w:r w:rsidR="00364EE6">
        <w:rPr>
          <w:sz w:val="28"/>
          <w:szCs w:val="28"/>
        </w:rPr>
        <w:pict>
          <v:shape id="_x0000_i1067" type="#_x0000_t75" style="width:11.25pt;height:9.75pt">
            <v:imagedata r:id="rId31" o:title=""/>
          </v:shape>
        </w:pict>
      </w:r>
      <w:r w:rsidRPr="005E75AD">
        <w:rPr>
          <w:sz w:val="28"/>
          <w:szCs w:val="28"/>
        </w:rPr>
        <w:t xml:space="preserve">(юс малый), </w:t>
      </w:r>
      <w:r w:rsidR="00364EE6">
        <w:rPr>
          <w:sz w:val="28"/>
          <w:szCs w:val="28"/>
        </w:rPr>
        <w:pict>
          <v:shape id="_x0000_i1068" type="#_x0000_t75" style="width:15pt;height:9.75pt">
            <v:imagedata r:id="rId32" o:title=""/>
          </v:shape>
        </w:pict>
      </w:r>
      <w:r w:rsidRPr="005E75AD">
        <w:rPr>
          <w:sz w:val="28"/>
          <w:szCs w:val="28"/>
        </w:rPr>
        <w:t xml:space="preserve">(юс большой), </w:t>
      </w:r>
      <w:r w:rsidR="00364EE6">
        <w:rPr>
          <w:sz w:val="28"/>
          <w:szCs w:val="28"/>
        </w:rPr>
        <w:pict>
          <v:shape id="_x0000_i1069" type="#_x0000_t75" style="width:14.25pt;height:9.75pt">
            <v:imagedata r:id="rId33" o:title=""/>
          </v:shape>
        </w:pict>
      </w:r>
      <w:r w:rsidRPr="005E75AD">
        <w:rPr>
          <w:sz w:val="28"/>
          <w:szCs w:val="28"/>
        </w:rPr>
        <w:t xml:space="preserve">(юс малый </w:t>
      </w:r>
      <w:bookmarkStart w:id="6" w:name="16"/>
      <w:bookmarkEnd w:id="6"/>
      <w:r w:rsidRPr="005E75AD">
        <w:rPr>
          <w:sz w:val="28"/>
          <w:szCs w:val="28"/>
        </w:rPr>
        <w:t xml:space="preserve">йотированный), </w:t>
      </w:r>
      <w:r w:rsidR="00364EE6">
        <w:rPr>
          <w:sz w:val="28"/>
          <w:szCs w:val="28"/>
        </w:rPr>
        <w:pict>
          <v:shape id="_x0000_i1070" type="#_x0000_t75" style="width:15.75pt;height:11.25pt">
            <v:imagedata r:id="rId34" o:title=""/>
          </v:shape>
        </w:pict>
      </w:r>
      <w:r w:rsidRPr="005E75AD">
        <w:rPr>
          <w:sz w:val="28"/>
          <w:szCs w:val="28"/>
        </w:rPr>
        <w:t xml:space="preserve">(юс большой йотированный). "Юсы" были введены в кириллицу специально. Они применялись для обозначения славянских носовых гласных. Но у восточных славян </w:t>
      </w:r>
      <w:r w:rsidR="00584FD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к моменту прихода письменности </w:t>
      </w:r>
      <w:r w:rsidR="00584FD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носовых гласных уже не было</w:t>
      </w:r>
      <w:bookmarkStart w:id="7" w:name="B952Part4p16s1cr"/>
      <w:bookmarkEnd w:id="7"/>
      <w:r w:rsidRPr="005E75AD">
        <w:rPr>
          <w:sz w:val="28"/>
          <w:szCs w:val="28"/>
        </w:rPr>
        <w:t xml:space="preserve">. 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Со временем стала ненужной и буква </w:t>
      </w:r>
      <w:r w:rsidR="00364EE6">
        <w:rPr>
          <w:sz w:val="28"/>
          <w:szCs w:val="28"/>
        </w:rPr>
        <w:pict>
          <v:shape id="_x0000_i1071" type="#_x0000_t75" style="width:11.25pt;height:14.25pt">
            <v:imagedata r:id="rId35" o:title=""/>
          </v:shape>
        </w:pict>
      </w:r>
      <w:r w:rsidRPr="005E75AD">
        <w:rPr>
          <w:sz w:val="28"/>
          <w:szCs w:val="28"/>
        </w:rPr>
        <w:t xml:space="preserve">(ять). Буква </w:t>
      </w:r>
      <w:r w:rsidR="00364EE6">
        <w:rPr>
          <w:sz w:val="28"/>
          <w:szCs w:val="28"/>
        </w:rPr>
        <w:pict>
          <v:shape id="_x0000_i1072" type="#_x0000_t75" style="width:11.25pt;height:14.25pt">
            <v:imagedata r:id="rId35" o:title=""/>
          </v:shape>
        </w:pict>
      </w:r>
      <w:r w:rsidRPr="005E75AD">
        <w:rPr>
          <w:sz w:val="28"/>
          <w:szCs w:val="28"/>
        </w:rPr>
        <w:t>обозначала в древнерусском языке дифтонг /</w:t>
      </w:r>
      <w:r w:rsidR="00364EE6">
        <w:rPr>
          <w:sz w:val="28"/>
          <w:szCs w:val="28"/>
        </w:rPr>
        <w:pict>
          <v:shape id="_x0000_i1073" type="#_x0000_t75" style="width:11.25pt;height:14.25pt">
            <v:imagedata r:id="rId35" o:title=""/>
          </v:shape>
        </w:pict>
      </w:r>
      <w:r w:rsidRPr="005E75AD">
        <w:rPr>
          <w:sz w:val="28"/>
          <w:szCs w:val="28"/>
        </w:rPr>
        <w:t>/, а также долгий закрытый звук /ē/, который впоследствии (к XVII - XVIII вв.) в литературном языке совпал со звуком /е/. Так в алфавите оказалось две буквы (</w:t>
      </w:r>
      <w:r w:rsidR="00364EE6">
        <w:rPr>
          <w:sz w:val="28"/>
          <w:szCs w:val="28"/>
        </w:rPr>
        <w:pict>
          <v:shape id="_x0000_i1074" type="#_x0000_t75" style="width:11.25pt;height:14.25pt">
            <v:imagedata r:id="rId35" o:title=""/>
          </v:shape>
        </w:pict>
      </w:r>
      <w:r w:rsidRPr="005E75AD">
        <w:rPr>
          <w:sz w:val="28"/>
          <w:szCs w:val="28"/>
        </w:rPr>
        <w:t xml:space="preserve"> и </w:t>
      </w:r>
      <w:r w:rsidRPr="005E75AD">
        <w:rPr>
          <w:rStyle w:val="a7"/>
          <w:rFonts w:cs="Arial"/>
          <w:sz w:val="28"/>
          <w:szCs w:val="28"/>
        </w:rPr>
        <w:t>е</w:t>
      </w:r>
      <w:r w:rsidRPr="005E75AD">
        <w:rPr>
          <w:sz w:val="28"/>
          <w:szCs w:val="28"/>
        </w:rPr>
        <w:t xml:space="preserve">) для обозначения одного и того же звука (одной фонемы). Одна из букв, естественно, стала лишней: буква </w:t>
      </w:r>
      <w:r w:rsidR="00364EE6">
        <w:rPr>
          <w:sz w:val="28"/>
          <w:szCs w:val="28"/>
        </w:rPr>
        <w:pict>
          <v:shape id="_x0000_i1075" type="#_x0000_t75" style="width:11.25pt;height:14.25pt">
            <v:imagedata r:id="rId35" o:title=""/>
          </v:shape>
        </w:pict>
      </w:r>
      <w:r w:rsidRPr="005E75AD">
        <w:rPr>
          <w:sz w:val="28"/>
          <w:szCs w:val="28"/>
        </w:rPr>
        <w:t xml:space="preserve">(ять), поскольку исчез именно тот звук (фонема), который обозначала эта буква. Тем не менее буква </w:t>
      </w:r>
      <w:r w:rsidR="00364EE6">
        <w:rPr>
          <w:sz w:val="28"/>
          <w:szCs w:val="28"/>
        </w:rPr>
        <w:pict>
          <v:shape id="_x0000_i1076" type="#_x0000_t75" style="width:11.25pt;height:14.25pt">
            <v:imagedata r:id="rId35" o:title=""/>
          </v:shape>
        </w:pict>
      </w:r>
      <w:r w:rsidR="00584FD5" w:rsidRP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продержалась </w:t>
      </w:r>
      <w:r w:rsidR="00584FD5" w:rsidRPr="005E75AD">
        <w:rPr>
          <w:sz w:val="28"/>
          <w:szCs w:val="28"/>
        </w:rPr>
        <w:t>в русской азбуке до 1917 – 1918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гг. </w:t>
      </w:r>
    </w:p>
    <w:p w:rsidR="00030C31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Очень важным было также изменение в значении и применении кириллических букв </w:t>
      </w:r>
      <w:r w:rsidRPr="005E75AD">
        <w:rPr>
          <w:rStyle w:val="a7"/>
          <w:rFonts w:cs="Arial"/>
          <w:sz w:val="28"/>
          <w:szCs w:val="28"/>
        </w:rPr>
        <w:t>ъ</w:t>
      </w:r>
      <w:r w:rsidRPr="005E75AD">
        <w:rPr>
          <w:sz w:val="28"/>
          <w:szCs w:val="28"/>
        </w:rPr>
        <w:t xml:space="preserve"> (ер) и </w:t>
      </w:r>
      <w:r w:rsidRPr="005E75AD">
        <w:rPr>
          <w:rStyle w:val="a7"/>
          <w:rFonts w:cs="Arial"/>
          <w:sz w:val="28"/>
          <w:szCs w:val="28"/>
        </w:rPr>
        <w:t>ь</w:t>
      </w:r>
      <w:r w:rsidRPr="005E75AD">
        <w:rPr>
          <w:sz w:val="28"/>
          <w:szCs w:val="28"/>
        </w:rPr>
        <w:t xml:space="preserve"> (ерь). Первоначально эти буквы служили: </w:t>
      </w:r>
      <w:r w:rsidRPr="005E75AD">
        <w:rPr>
          <w:rStyle w:val="a7"/>
          <w:rFonts w:cs="Arial"/>
          <w:sz w:val="28"/>
          <w:szCs w:val="28"/>
        </w:rPr>
        <w:t>ъ</w:t>
      </w:r>
      <w:r w:rsidRPr="005E75AD">
        <w:rPr>
          <w:sz w:val="28"/>
          <w:szCs w:val="28"/>
        </w:rPr>
        <w:t xml:space="preserve"> - для обозначения редуцированного (т.е. ослабленного) глухого гласного, близкого к /о/, а </w:t>
      </w:r>
      <w:r w:rsidRPr="005E75AD">
        <w:rPr>
          <w:rStyle w:val="a7"/>
          <w:rFonts w:cs="Arial"/>
          <w:sz w:val="28"/>
          <w:szCs w:val="28"/>
        </w:rPr>
        <w:t>ь</w:t>
      </w:r>
      <w:r w:rsidRPr="005E75AD">
        <w:rPr>
          <w:sz w:val="28"/>
          <w:szCs w:val="28"/>
        </w:rPr>
        <w:t xml:space="preserve"> </w:t>
      </w:r>
      <w:r w:rsidR="00584FD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для обозначения редуцированного глухого гласного, близкого к /э/. С исчезновением слабых глухих гласных (этот процесс называют "падением глухих") буквы </w:t>
      </w:r>
      <w:r w:rsidRPr="005E75AD">
        <w:rPr>
          <w:rStyle w:val="a7"/>
          <w:rFonts w:cs="Arial"/>
          <w:sz w:val="28"/>
          <w:szCs w:val="28"/>
        </w:rPr>
        <w:t>ъ</w:t>
      </w:r>
      <w:r w:rsidRPr="005E75AD">
        <w:rPr>
          <w:sz w:val="28"/>
          <w:szCs w:val="28"/>
        </w:rPr>
        <w:t xml:space="preserve"> и </w:t>
      </w:r>
      <w:r w:rsidRPr="005E75AD">
        <w:rPr>
          <w:rStyle w:val="a7"/>
          <w:rFonts w:cs="Arial"/>
          <w:sz w:val="28"/>
          <w:szCs w:val="28"/>
        </w:rPr>
        <w:t>ь</w:t>
      </w:r>
      <w:r w:rsidRPr="005E75AD">
        <w:rPr>
          <w:sz w:val="28"/>
          <w:szCs w:val="28"/>
        </w:rPr>
        <w:t xml:space="preserve"> получили иное значение.</w:t>
      </w:r>
    </w:p>
    <w:p w:rsidR="0061598D" w:rsidRPr="005E75AD" w:rsidRDefault="0061598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B5985" w:rsidRPr="005E75AD" w:rsidRDefault="001B598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1.9 Из истории русской орфографии: употребление «лишних» и дублетных с фонологической точки зрения букв кириллицы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B5985" w:rsidRPr="005E75AD" w:rsidRDefault="00E43CF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Приемы и правила употребления «лишних»</w:t>
      </w:r>
      <w:r w:rsidR="001B5985" w:rsidRPr="005E75AD">
        <w:rPr>
          <w:sz w:val="28"/>
          <w:szCs w:val="28"/>
        </w:rPr>
        <w:t xml:space="preserve"> и дублетных с фонологической точки зрения букв кириллицы составили особую страницу в истории русской орфографии. </w:t>
      </w:r>
    </w:p>
    <w:p w:rsidR="001B5985" w:rsidRPr="005E75AD" w:rsidRDefault="001B598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Излишние для передачи фонемного состава славянской речи согласные буквы были включены в кириллицу, как сказано выше, для обеспечения правильного произношения греческих звуков в заимствованных славянами греческих словах. На начальном этапе заимствования, вероятно, это имело какой-то смысл, впоследствии, однако, утерянный. </w:t>
      </w:r>
    </w:p>
    <w:p w:rsidR="001B5985" w:rsidRPr="005E75AD" w:rsidRDefault="001B598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Правда, в славянской и русской письменности дублетные буквы (а также графические вариации отдельных букв) использовались иногда с особой "нагрузкой": с их помощью могли обозначаться звуковые оттенки и отдельные просодические (интонационные) явления.</w:t>
      </w:r>
    </w:p>
    <w:p w:rsidR="00030C31" w:rsidRPr="005E75AD" w:rsidRDefault="001B598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В древних грамматических сочинениях описание подобных случаев употребления отдельных букв и надстрочных знаков являло собой приемы правописания, кот</w:t>
      </w:r>
      <w:r w:rsidR="00030C31" w:rsidRPr="005E75AD">
        <w:rPr>
          <w:sz w:val="28"/>
          <w:szCs w:val="28"/>
        </w:rPr>
        <w:t>орые менялись в русском письме.</w:t>
      </w:r>
    </w:p>
    <w:p w:rsidR="001B5985" w:rsidRPr="005E75AD" w:rsidRDefault="001B598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Активность употребления "лишних" букв подвергалась и внешним воздействиям. Так, во время второго южнославянского влияния уже "малоактивные" буквы "фита", "ижица", "кси", "пси" стали широко использоваться в словах, заимствованных в подражание греческим оригиналам. Именно в это время было придумано, например, дожившее до реформы 1917 </w:t>
      </w:r>
      <w:r w:rsidR="00030C31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1918 гг. чисто условное правило, согласно которому букву </w:t>
      </w:r>
      <w:r w:rsidR="00364EE6">
        <w:rPr>
          <w:sz w:val="28"/>
          <w:szCs w:val="28"/>
        </w:rPr>
        <w:pict>
          <v:shape id="_x0000_i1077" type="#_x0000_t75" style="width:5.25pt;height:10.5pt">
            <v:imagedata r:id="rId16" o:title=""/>
          </v:shape>
        </w:pict>
      </w:r>
      <w:r w:rsidRPr="005E75AD">
        <w:rPr>
          <w:sz w:val="28"/>
          <w:szCs w:val="28"/>
        </w:rPr>
        <w:t xml:space="preserve">нужно было писать перед гласными, а букву </w:t>
      </w:r>
      <w:r w:rsidRPr="005E75AD">
        <w:rPr>
          <w:rStyle w:val="a7"/>
          <w:sz w:val="28"/>
          <w:szCs w:val="28"/>
        </w:rPr>
        <w:t>и</w:t>
      </w:r>
      <w:r w:rsidRPr="005E75AD">
        <w:rPr>
          <w:sz w:val="28"/>
          <w:szCs w:val="28"/>
        </w:rPr>
        <w:t xml:space="preserve"> - перед согласными.</w:t>
      </w:r>
    </w:p>
    <w:p w:rsidR="001B5985" w:rsidRPr="005E75AD" w:rsidRDefault="001B598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На протяжении всей истории русской орфографии происходила борьба с "лишними" буквами, увенчавшаяся частичной победой при реформировании графики Петром I (1708 – 1710 гг.) и окончательной победой при орфографической реформе 1917 – 1918 гг.</w:t>
      </w:r>
    </w:p>
    <w:p w:rsidR="00B41413" w:rsidRPr="005E75AD" w:rsidRDefault="00B41413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Совершенно новый этап существования русской письменной культуры начинается с эпохи петровских реформ. Русскую письменность, как одну из важнейших составляющих культуры, они затронули непосредственно. Пётр собственноручно изменил алфавит. Кириллица существенно изменилась: уменьшилось количество букв, упростилось их начертание. Из алфавита были устранены юсы (большой и малый), кси, пси, фита, </w:t>
      </w:r>
      <w:r w:rsidR="001B5985" w:rsidRPr="005E75AD">
        <w:rPr>
          <w:sz w:val="28"/>
          <w:szCs w:val="28"/>
        </w:rPr>
        <w:t>ижица</w:t>
      </w:r>
      <w:r w:rsidRPr="005E75AD">
        <w:rPr>
          <w:sz w:val="28"/>
          <w:szCs w:val="28"/>
        </w:rPr>
        <w:t xml:space="preserve">, зело, ять. Но ввели в алфавит буквы э, й, я. Постепенно создавалась русская азбука (от начальных букв древнеславянского алфавита </w:t>
      </w:r>
      <w:r w:rsidR="001B598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аз, буки) или алфавит (названия двух греческих букв </w:t>
      </w:r>
      <w:r w:rsidR="001B598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альфа, вита). В настоящее время в нашем алфавите насчитывается 33 буквы (из них 10 служат для обозначения гласных звуков, 21 </w:t>
      </w:r>
      <w:r w:rsidR="001B598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согласных и 2 знака </w:t>
      </w:r>
      <w:r w:rsidR="001B598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ъ и ь). И если раньше высокая культура изъяснялась по-церковнославянски, то теперь ей было предписано пользоваться языком чиновников. Конечно, понадобилось долгое время — больше века, чтобы книжный язык стал похож на разговорный, чтобы на обычном, повседневном языке можно было говорить о божественных предметах с той же лёгкостью, что и о самых простых вещах.</w:t>
      </w:r>
    </w:p>
    <w:p w:rsidR="00030C31" w:rsidRPr="005E75AD" w:rsidRDefault="00030C31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1B5985" w:rsidRPr="005E75AD" w:rsidRDefault="00F4636C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1.</w:t>
      </w:r>
      <w:r w:rsidR="001B5985" w:rsidRPr="005E75AD">
        <w:rPr>
          <w:b/>
          <w:sz w:val="28"/>
          <w:szCs w:val="28"/>
        </w:rPr>
        <w:t>1</w:t>
      </w:r>
      <w:r w:rsidR="00030C31" w:rsidRPr="005E75AD">
        <w:rPr>
          <w:b/>
          <w:sz w:val="28"/>
          <w:szCs w:val="28"/>
        </w:rPr>
        <w:t>0</w:t>
      </w:r>
      <w:r w:rsidR="00162915" w:rsidRPr="005E75AD">
        <w:rPr>
          <w:b/>
          <w:sz w:val="28"/>
          <w:szCs w:val="28"/>
        </w:rPr>
        <w:t xml:space="preserve"> О введении в русский</w:t>
      </w:r>
      <w:r w:rsidR="0029048D" w:rsidRPr="005E75AD">
        <w:rPr>
          <w:b/>
          <w:sz w:val="28"/>
          <w:szCs w:val="28"/>
        </w:rPr>
        <w:t xml:space="preserve"> алфавит </w:t>
      </w:r>
      <w:r w:rsidR="00162915" w:rsidRPr="005E75AD">
        <w:rPr>
          <w:b/>
          <w:sz w:val="28"/>
          <w:szCs w:val="28"/>
        </w:rPr>
        <w:t>новых</w:t>
      </w:r>
      <w:r w:rsidR="0029048D" w:rsidRPr="005E75AD">
        <w:rPr>
          <w:b/>
          <w:sz w:val="28"/>
          <w:szCs w:val="28"/>
        </w:rPr>
        <w:t xml:space="preserve"> букв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D4D28" w:rsidRPr="005E75AD" w:rsidRDefault="00ED4D2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За более чем тысячелетнее существование кириллицы у восточных славян в русский алфавит введены всего лишь три новые буквы – </w:t>
      </w:r>
      <w:r w:rsidRPr="005E75AD">
        <w:rPr>
          <w:rStyle w:val="a7"/>
          <w:rFonts w:cs="Arial"/>
          <w:sz w:val="28"/>
          <w:szCs w:val="28"/>
        </w:rPr>
        <w:t>й, э</w:t>
      </w:r>
      <w:r w:rsidRPr="005E75AD">
        <w:rPr>
          <w:sz w:val="28"/>
          <w:szCs w:val="28"/>
        </w:rPr>
        <w:t xml:space="preserve"> (оборотное) и </w:t>
      </w:r>
      <w:r w:rsidRPr="005E75AD">
        <w:rPr>
          <w:rStyle w:val="a7"/>
          <w:rFonts w:cs="Arial"/>
          <w:sz w:val="28"/>
          <w:szCs w:val="28"/>
        </w:rPr>
        <w:t>ё</w:t>
      </w:r>
      <w:r w:rsidRPr="005E75AD">
        <w:rPr>
          <w:sz w:val="28"/>
          <w:szCs w:val="28"/>
        </w:rPr>
        <w:t xml:space="preserve"> (йо).</w:t>
      </w:r>
      <w:bookmarkStart w:id="8" w:name="14"/>
      <w:bookmarkEnd w:id="8"/>
      <w:r w:rsidR="001B5985" w:rsidRP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Буква </w:t>
      </w:r>
      <w:r w:rsidRPr="005E75AD">
        <w:rPr>
          <w:rStyle w:val="a7"/>
          <w:rFonts w:cs="Arial"/>
          <w:sz w:val="28"/>
          <w:szCs w:val="28"/>
        </w:rPr>
        <w:t>й</w:t>
      </w:r>
      <w:r w:rsidRPr="005E75AD">
        <w:rPr>
          <w:sz w:val="28"/>
          <w:szCs w:val="28"/>
        </w:rPr>
        <w:t xml:space="preserve"> была введена Академией наук в </w:t>
      </w:r>
      <w:smartTag w:uri="urn:schemas-microsoft-com:office:smarttags" w:element="metricconverter">
        <w:smartTagPr>
          <w:attr w:name="ProductID" w:val="1735 г"/>
        </w:smartTagPr>
        <w:r w:rsidRPr="005E75AD">
          <w:rPr>
            <w:sz w:val="28"/>
            <w:szCs w:val="28"/>
          </w:rPr>
          <w:t>1735 г</w:t>
        </w:r>
      </w:smartTag>
      <w:r w:rsidRPr="005E75AD">
        <w:rPr>
          <w:sz w:val="28"/>
          <w:szCs w:val="28"/>
        </w:rPr>
        <w:t xml:space="preserve">. </w:t>
      </w:r>
    </w:p>
    <w:p w:rsidR="00ED4D28" w:rsidRPr="005E75AD" w:rsidRDefault="00ED4D2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Буква </w:t>
      </w:r>
      <w:r w:rsidRPr="005E75AD">
        <w:rPr>
          <w:rStyle w:val="a7"/>
          <w:rFonts w:cs="Arial"/>
          <w:sz w:val="28"/>
          <w:szCs w:val="28"/>
        </w:rPr>
        <w:t>ё</w:t>
      </w:r>
      <w:r w:rsidRPr="005E75AD">
        <w:rPr>
          <w:sz w:val="28"/>
          <w:szCs w:val="28"/>
        </w:rPr>
        <w:t xml:space="preserve"> впервые применена в </w:t>
      </w:r>
      <w:smartTag w:uri="urn:schemas-microsoft-com:office:smarttags" w:element="metricconverter">
        <w:smartTagPr>
          <w:attr w:name="ProductID" w:val="1797 г"/>
        </w:smartTagPr>
        <w:r w:rsidRPr="005E75AD">
          <w:rPr>
            <w:sz w:val="28"/>
            <w:szCs w:val="28"/>
          </w:rPr>
          <w:t>1797 г</w:t>
        </w:r>
      </w:smartTag>
      <w:r w:rsidRPr="005E75AD">
        <w:rPr>
          <w:sz w:val="28"/>
          <w:szCs w:val="28"/>
        </w:rPr>
        <w:t>. Н.М.Карамзиным в альманахе "Аониды" (взамен применявшегося в XVIII в. лигатурного знака</w:t>
      </w:r>
      <w:bookmarkStart w:id="9" w:name="B952Part4p14s1cr"/>
      <w:bookmarkEnd w:id="9"/>
      <w:r w:rsidRPr="005E75AD">
        <w:rPr>
          <w:sz w:val="28"/>
          <w:szCs w:val="28"/>
        </w:rPr>
        <w:t xml:space="preserve"> </w:t>
      </w:r>
      <w:r w:rsidR="00364EE6">
        <w:rPr>
          <w:sz w:val="28"/>
          <w:szCs w:val="28"/>
        </w:rPr>
        <w:pict>
          <v:shape id="_x0000_i1078" type="#_x0000_t75" style="width:14.25pt;height:17.25pt">
            <v:imagedata r:id="rId36" o:title=""/>
          </v:shape>
        </w:pict>
      </w:r>
      <w:r w:rsidRPr="005E75AD">
        <w:rPr>
          <w:sz w:val="28"/>
          <w:szCs w:val="28"/>
        </w:rPr>
        <w:t xml:space="preserve">), но впоследствии в русском письме не закрепилась: употребление буквы </w:t>
      </w:r>
      <w:r w:rsidRPr="005E75AD">
        <w:rPr>
          <w:rStyle w:val="a7"/>
          <w:rFonts w:cs="Arial"/>
          <w:sz w:val="28"/>
          <w:szCs w:val="28"/>
        </w:rPr>
        <w:t>ё</w:t>
      </w:r>
      <w:r w:rsidRPr="005E75AD">
        <w:rPr>
          <w:sz w:val="28"/>
          <w:szCs w:val="28"/>
        </w:rPr>
        <w:t xml:space="preserve"> в современном письме не обязательно. </w:t>
      </w:r>
    </w:p>
    <w:p w:rsidR="00ED4D28" w:rsidRPr="005E75AD" w:rsidRDefault="00ED4D2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Буква </w:t>
      </w:r>
      <w:r w:rsidRPr="005E75AD">
        <w:rPr>
          <w:rStyle w:val="a7"/>
          <w:rFonts w:cs="Arial"/>
          <w:sz w:val="28"/>
          <w:szCs w:val="28"/>
        </w:rPr>
        <w:t>э</w:t>
      </w:r>
      <w:r w:rsidRPr="005E75AD">
        <w:rPr>
          <w:sz w:val="28"/>
          <w:szCs w:val="28"/>
        </w:rPr>
        <w:t xml:space="preserve"> является перевернутым кириллическим </w:t>
      </w:r>
      <w:r w:rsidR="00364EE6">
        <w:rPr>
          <w:sz w:val="28"/>
          <w:szCs w:val="28"/>
        </w:rPr>
        <w:pict>
          <v:shape id="_x0000_i1079" type="#_x0000_t75" style="width:9pt;height:10.5pt">
            <v:imagedata r:id="rId37" o:title=""/>
          </v:shape>
        </w:pict>
      </w:r>
      <w:r w:rsidRPr="005E75AD">
        <w:rPr>
          <w:sz w:val="28"/>
          <w:szCs w:val="28"/>
        </w:rPr>
        <w:t xml:space="preserve">. В современной форме она узаконена Петром I, но употреблялась в русском письме и ранее. </w:t>
      </w:r>
    </w:p>
    <w:p w:rsidR="00E43CFA" w:rsidRPr="005E75AD" w:rsidRDefault="00ED4D2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В.К.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Тредиаковский утверждал, что буква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 началась еще с повреждения кириллицы. На употребление буквы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 в ранних рукописных памятниках (XIII </w:t>
      </w:r>
      <w:r w:rsidR="001B598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XIV вв.) указывает известный русский палеограф Е.Ф.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>Карский</w:t>
      </w:r>
      <w:bookmarkStart w:id="10" w:name="B952Part4p14s2cr"/>
      <w:bookmarkEnd w:id="10"/>
      <w:r w:rsidR="00030C31" w:rsidRPr="005E75AD">
        <w:rPr>
          <w:sz w:val="28"/>
          <w:szCs w:val="28"/>
        </w:rPr>
        <w:t>.</w:t>
      </w:r>
    </w:p>
    <w:p w:rsidR="00E43CFA" w:rsidRPr="005E75AD" w:rsidRDefault="00030C31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Следует отметить, что борьба эта не всегда была достаточно обоснованной по отношению к русскому письму. Так, М.В. Ломоносов считал лишней букву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 (оборотное). Он даже не включил ее в свою азбуку, комментируя это следующим образом: "Вновь вымышленное или, справедливее сказать, старое </w:t>
      </w:r>
      <w:r w:rsidRPr="005E75AD">
        <w:rPr>
          <w:rStyle w:val="a7"/>
          <w:sz w:val="28"/>
          <w:szCs w:val="28"/>
        </w:rPr>
        <w:t>е</w:t>
      </w:r>
      <w:r w:rsidRPr="005E75AD">
        <w:rPr>
          <w:sz w:val="28"/>
          <w:szCs w:val="28"/>
        </w:rPr>
        <w:t xml:space="preserve"> на другую сторону обороченное, в российском языке не нужно, ибо... буква </w:t>
      </w:r>
      <w:r w:rsidRPr="005E75AD">
        <w:rPr>
          <w:rStyle w:val="a7"/>
          <w:sz w:val="28"/>
          <w:szCs w:val="28"/>
        </w:rPr>
        <w:t>е</w:t>
      </w:r>
      <w:r w:rsidRPr="005E75AD">
        <w:rPr>
          <w:sz w:val="28"/>
          <w:szCs w:val="28"/>
        </w:rPr>
        <w:t xml:space="preserve">, имея несколько разных произношений, может служить и в местоимении </w:t>
      </w:r>
      <w:r w:rsidRPr="005E75AD">
        <w:rPr>
          <w:rStyle w:val="a7"/>
          <w:sz w:val="28"/>
          <w:szCs w:val="28"/>
        </w:rPr>
        <w:t>етотъ</w:t>
      </w:r>
      <w:r w:rsidRPr="005E75AD">
        <w:rPr>
          <w:sz w:val="28"/>
          <w:szCs w:val="28"/>
        </w:rPr>
        <w:t xml:space="preserve"> и в междометии </w:t>
      </w:r>
      <w:r w:rsidRPr="005E75AD">
        <w:rPr>
          <w:rStyle w:val="a7"/>
          <w:sz w:val="28"/>
          <w:szCs w:val="28"/>
        </w:rPr>
        <w:t>ей</w:t>
      </w:r>
      <w:r w:rsidRPr="005E75AD">
        <w:rPr>
          <w:sz w:val="28"/>
          <w:szCs w:val="28"/>
        </w:rPr>
        <w:t>"</w:t>
      </w:r>
      <w:r w:rsidRPr="005E75AD">
        <w:rPr>
          <w:rStyle w:val="2"/>
          <w:color w:val="auto"/>
          <w:sz w:val="28"/>
          <w:szCs w:val="28"/>
          <w:vertAlign w:val="superscript"/>
        </w:rPr>
        <w:t>1</w:t>
      </w:r>
      <w:r w:rsidRPr="005E75AD">
        <w:rPr>
          <w:sz w:val="28"/>
          <w:szCs w:val="28"/>
        </w:rPr>
        <w:t xml:space="preserve">. Несмотря на авторитет Ломоносова и активность в "истреблении" буквы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>, эта буква в алфавите осталась.</w:t>
      </w:r>
    </w:p>
    <w:p w:rsidR="00E43CFA" w:rsidRPr="005E75AD" w:rsidRDefault="00030C31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Выступая против буквы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, Ломоносов был прав и неправ. Против буквы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 можно было возражать, но не в этот период времени. В древнерусском письме того периода, который предшествовал смягчению полумягких согласных, буква </w:t>
      </w:r>
      <w:r w:rsidR="00364EE6">
        <w:rPr>
          <w:sz w:val="28"/>
          <w:szCs w:val="28"/>
        </w:rPr>
        <w:pict>
          <v:shape id="_x0000_i1080" type="#_x0000_t75" style="width:9pt;height:10.5pt">
            <v:imagedata r:id="rId37" o:title=""/>
          </v:shape>
        </w:pict>
      </w:r>
      <w:r w:rsidRPr="005E75AD">
        <w:rPr>
          <w:sz w:val="28"/>
          <w:szCs w:val="28"/>
        </w:rPr>
        <w:t xml:space="preserve">обозначала самостоятельную фонему /э/ после полумягких (фонематически твердых) согласных. После мягких согласных для обозначения той же фонемы употреблялась буква </w:t>
      </w:r>
      <w:r w:rsidR="00364EE6">
        <w:rPr>
          <w:sz w:val="28"/>
          <w:szCs w:val="28"/>
        </w:rPr>
        <w:pict>
          <v:shape id="_x0000_i1081" type="#_x0000_t75" style="width:9pt;height:9.75pt">
            <v:imagedata r:id="rId38" o:title=""/>
          </v:shape>
        </w:pict>
      </w:r>
      <w:r w:rsidRPr="005E75AD">
        <w:rPr>
          <w:sz w:val="28"/>
          <w:szCs w:val="28"/>
        </w:rPr>
        <w:t xml:space="preserve">. Буква </w:t>
      </w:r>
      <w:r w:rsidR="00364EE6">
        <w:rPr>
          <w:sz w:val="28"/>
          <w:szCs w:val="28"/>
        </w:rPr>
        <w:pict>
          <v:shape id="_x0000_i1082" type="#_x0000_t75" style="width:9pt;height:9.75pt">
            <v:imagedata r:id="rId38" o:title=""/>
          </v:shape>
        </w:pict>
      </w:r>
      <w:r w:rsidRPr="005E75AD">
        <w:rPr>
          <w:sz w:val="28"/>
          <w:szCs w:val="28"/>
        </w:rPr>
        <w:t xml:space="preserve">употреблялась и для обозначения сочетания фонемы йот с /э/ (например, в начале слова). С перестройкой фонематических отношений после смягчения полумягких буква </w:t>
      </w:r>
      <w:r w:rsidR="00364EE6">
        <w:rPr>
          <w:sz w:val="28"/>
          <w:szCs w:val="28"/>
        </w:rPr>
        <w:pict>
          <v:shape id="_x0000_i1083" type="#_x0000_t75" style="width:9pt;height:10.5pt">
            <v:imagedata r:id="rId37" o:title=""/>
          </v:shape>
        </w:pict>
      </w:r>
      <w:r w:rsidRPr="005E75AD">
        <w:rPr>
          <w:sz w:val="28"/>
          <w:szCs w:val="28"/>
        </w:rPr>
        <w:t xml:space="preserve">, "оставшись на месте", стала обозначать фонему /э/ после мягких согласных. Буква </w:t>
      </w:r>
      <w:r w:rsidR="00364EE6">
        <w:rPr>
          <w:sz w:val="28"/>
          <w:szCs w:val="28"/>
        </w:rPr>
        <w:pict>
          <v:shape id="_x0000_i1084" type="#_x0000_t75" style="width:9pt;height:9.75pt">
            <v:imagedata r:id="rId38" o:title=""/>
          </v:shape>
        </w:pict>
      </w:r>
      <w:r w:rsidRPr="005E75AD">
        <w:rPr>
          <w:sz w:val="28"/>
          <w:szCs w:val="28"/>
        </w:rPr>
        <w:t xml:space="preserve">утратилась. К букве </w:t>
      </w:r>
      <w:r w:rsidR="00364EE6">
        <w:rPr>
          <w:sz w:val="28"/>
          <w:szCs w:val="28"/>
        </w:rPr>
        <w:pict>
          <v:shape id="_x0000_i1085" type="#_x0000_t75" style="width:9pt;height:10.5pt">
            <v:imagedata r:id="rId37" o:title=""/>
          </v:shape>
        </w:pict>
      </w:r>
      <w:r w:rsidRPr="005E75AD">
        <w:rPr>
          <w:sz w:val="28"/>
          <w:szCs w:val="28"/>
        </w:rPr>
        <w:t xml:space="preserve">отошла и функция буквы </w:t>
      </w:r>
      <w:r w:rsidR="00364EE6">
        <w:rPr>
          <w:sz w:val="28"/>
          <w:szCs w:val="28"/>
        </w:rPr>
        <w:pict>
          <v:shape id="_x0000_i1086" type="#_x0000_t75" style="width:9pt;height:9pt">
            <v:imagedata r:id="rId38" o:title=""/>
          </v:shape>
        </w:pict>
      </w:r>
      <w:r w:rsidRPr="005E75AD">
        <w:rPr>
          <w:sz w:val="28"/>
          <w:szCs w:val="28"/>
        </w:rPr>
        <w:t xml:space="preserve">обозначать /э/ с предшествующим йотом. Так появилась необходимость в букве, которая обозначала бы /э/ без предшествующего йота. Этой буквой стала буква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>.</w:t>
      </w:r>
    </w:p>
    <w:p w:rsidR="00E43CFA" w:rsidRPr="005E75AD" w:rsidRDefault="00030C31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В советский период отрицательно относился к букве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 Н.Ф. Яковлев (</w:t>
      </w:r>
      <w:smartTag w:uri="urn:schemas-microsoft-com:office:smarttags" w:element="metricconverter">
        <w:smartTagPr>
          <w:attr w:name="ProductID" w:val="1928 г"/>
        </w:smartTagPr>
        <w:r w:rsidRPr="005E75AD">
          <w:rPr>
            <w:sz w:val="28"/>
            <w:szCs w:val="28"/>
          </w:rPr>
          <w:t>1928 г</w:t>
        </w:r>
      </w:smartTag>
      <w:r w:rsidRPr="005E75AD">
        <w:rPr>
          <w:sz w:val="28"/>
          <w:szCs w:val="28"/>
        </w:rPr>
        <w:t xml:space="preserve">.), но предложение отмены буквы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 явилось у него логическим продолжением определенных, фонологически оправданных алфавитных преобразований. В абсолютном начале слова, а также после гласных буква </w:t>
      </w:r>
      <w:r w:rsidRPr="005E75AD">
        <w:rPr>
          <w:rStyle w:val="a7"/>
          <w:sz w:val="28"/>
          <w:szCs w:val="28"/>
        </w:rPr>
        <w:t>э</w:t>
      </w:r>
      <w:r w:rsidRPr="005E75AD">
        <w:rPr>
          <w:sz w:val="28"/>
          <w:szCs w:val="28"/>
        </w:rPr>
        <w:t xml:space="preserve"> обозначает /э/ без предшествующего йота, например: </w:t>
      </w:r>
      <w:r w:rsidRPr="005E75AD">
        <w:rPr>
          <w:rStyle w:val="a7"/>
          <w:sz w:val="28"/>
          <w:szCs w:val="28"/>
        </w:rPr>
        <w:t>эра, эллин, этика; поэт, маэстро, статуэтка</w:t>
      </w:r>
      <w:r w:rsidR="00E43CFA" w:rsidRPr="005E75AD">
        <w:rPr>
          <w:sz w:val="28"/>
          <w:szCs w:val="28"/>
        </w:rPr>
        <w:t xml:space="preserve"> и т.д.</w:t>
      </w:r>
    </w:p>
    <w:p w:rsidR="001B5985" w:rsidRPr="005E75AD" w:rsidRDefault="00ED4D2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Буква </w:t>
      </w:r>
      <w:r w:rsidRPr="005E75AD">
        <w:rPr>
          <w:rStyle w:val="a7"/>
          <w:rFonts w:cs="Arial"/>
          <w:sz w:val="28"/>
          <w:szCs w:val="28"/>
        </w:rPr>
        <w:t>я</w:t>
      </w:r>
      <w:r w:rsidRPr="005E75AD">
        <w:rPr>
          <w:sz w:val="28"/>
          <w:szCs w:val="28"/>
        </w:rPr>
        <w:t xml:space="preserve"> </w:t>
      </w:r>
      <w:r w:rsidR="001B5985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тоже не новая буква, это графическое видоизменение буквы </w:t>
      </w:r>
      <w:r w:rsidR="00364EE6">
        <w:rPr>
          <w:sz w:val="28"/>
          <w:szCs w:val="28"/>
        </w:rPr>
        <w:pict>
          <v:shape id="_x0000_i1087" type="#_x0000_t75" style="width:11.25pt;height:9.75pt">
            <v:imagedata r:id="rId31" o:title=""/>
          </v:shape>
        </w:pict>
      </w:r>
      <w:r w:rsidRPr="005E75AD">
        <w:rPr>
          <w:sz w:val="28"/>
          <w:szCs w:val="28"/>
        </w:rPr>
        <w:t>.</w:t>
      </w:r>
    </w:p>
    <w:p w:rsidR="00E43CFA" w:rsidRPr="005E75AD" w:rsidRDefault="00E43CF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95651" w:rsidRPr="005E75AD" w:rsidRDefault="00795651" w:rsidP="005E75AD">
      <w:pPr>
        <w:pStyle w:val="a5"/>
        <w:widowControl w:val="0"/>
        <w:tabs>
          <w:tab w:val="clear" w:pos="4677"/>
          <w:tab w:val="clear" w:pos="9355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5E75AD">
        <w:rPr>
          <w:b/>
          <w:bCs/>
          <w:sz w:val="28"/>
          <w:szCs w:val="28"/>
        </w:rPr>
        <w:t>1.1</w:t>
      </w:r>
      <w:r w:rsidR="00030C31" w:rsidRPr="005E75AD">
        <w:rPr>
          <w:b/>
          <w:bCs/>
          <w:sz w:val="28"/>
          <w:szCs w:val="28"/>
        </w:rPr>
        <w:t>1</w:t>
      </w:r>
      <w:r w:rsidRPr="005E75AD">
        <w:rPr>
          <w:b/>
          <w:bCs/>
          <w:sz w:val="28"/>
          <w:szCs w:val="28"/>
        </w:rPr>
        <w:t xml:space="preserve"> Названия и начертания букв алфавита</w:t>
      </w:r>
      <w:r w:rsidR="00552FED" w:rsidRPr="005E75AD">
        <w:rPr>
          <w:b/>
          <w:bCs/>
          <w:sz w:val="28"/>
          <w:szCs w:val="28"/>
        </w:rPr>
        <w:t xml:space="preserve"> современного русского языка</w:t>
      </w:r>
    </w:p>
    <w:p w:rsidR="005E75AD" w:rsidRDefault="005E75AD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E43CFA" w:rsidRPr="005E75AD" w:rsidRDefault="00795651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 xml:space="preserve">В процессе развития, совершенствования нашего письма изменились и названия букв. Старые кириллические названия "аз", "буки", "веди" и т.д. в XVIII в. были устранены и вместо них приняты названия "а", "бэ", "вэ" и т.д. Такие названия дали буквам римляне. Заимствуя греческий алфавит, они отказались от длинных греческих названий: "альфа", "бета", "гамма", "дельта" и т.д. </w:t>
      </w:r>
      <w:r w:rsidR="00030C31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и вместо них ввели собственные, стараясь называть буквы по возможности короче. Они стремились лишь к тому, чтобы название буквы указывало на соотв</w:t>
      </w:r>
      <w:r w:rsidR="00E43CFA" w:rsidRPr="005E75AD">
        <w:rPr>
          <w:sz w:val="28"/>
          <w:szCs w:val="28"/>
        </w:rPr>
        <w:t xml:space="preserve">етствующий этому названию звук. </w:t>
      </w:r>
    </w:p>
    <w:p w:rsidR="00E43CFA" w:rsidRPr="005E75AD" w:rsidRDefault="00795651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 xml:space="preserve">Это было почти революцией в обучении чтению и письму, если учесть, что раньше учили читать, складывая названия букв: "бета" + "альфа" = </w:t>
      </w:r>
      <w:r w:rsidRPr="005E75AD">
        <w:rPr>
          <w:rStyle w:val="a7"/>
          <w:sz w:val="28"/>
          <w:szCs w:val="28"/>
        </w:rPr>
        <w:t>ба</w:t>
      </w:r>
      <w:r w:rsidRPr="005E75AD">
        <w:rPr>
          <w:sz w:val="28"/>
          <w:szCs w:val="28"/>
        </w:rPr>
        <w:t xml:space="preserve">. (Звуковой метод обучения чтению принят не так давно. На Руси учили читать так же: "буки" + "аз" = </w:t>
      </w:r>
      <w:r w:rsidRPr="005E75AD">
        <w:rPr>
          <w:rStyle w:val="a7"/>
          <w:sz w:val="28"/>
          <w:szCs w:val="28"/>
        </w:rPr>
        <w:t>ба</w:t>
      </w:r>
      <w:r w:rsidRPr="005E75AD">
        <w:rPr>
          <w:sz w:val="28"/>
          <w:szCs w:val="28"/>
        </w:rPr>
        <w:t xml:space="preserve">. Вспомните сцену обучения грамоте маленького Алеши Пешкова у </w:t>
      </w:r>
      <w:r w:rsidR="00E43CFA" w:rsidRPr="005E75AD">
        <w:rPr>
          <w:sz w:val="28"/>
          <w:szCs w:val="28"/>
        </w:rPr>
        <w:t>М.Горького в повести "Детство".</w:t>
      </w:r>
    </w:p>
    <w:p w:rsidR="00E43CFA" w:rsidRPr="005E75AD" w:rsidRDefault="00795651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 xml:space="preserve">Краткие латинские названия букв ("а", "бэ", "вэ" и т.д.) значительно меньше мешали при обучении чтению, и именно они </w:t>
      </w:r>
      <w:r w:rsidR="00E43CFA" w:rsidRPr="005E75AD">
        <w:rPr>
          <w:sz w:val="28"/>
          <w:szCs w:val="28"/>
        </w:rPr>
        <w:t>были со временем у нас приняты.</w:t>
      </w:r>
    </w:p>
    <w:p w:rsidR="00E43CFA" w:rsidRPr="005E75AD" w:rsidRDefault="00795651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>Если названиями букв кириллического алфавита – по традиции названий букв древних алфавитов – в большинстве случаев служили знаменательные слова, лишь начинающиеся с соответствующих звуков ("аз" - /а/, "буки" - /б/, "веди" - /в/, "глаголь" - /г/ и т.д.), то в современном русском алфавите названия букв, по римскому образцу, незнаменательны и указывают лишь на качес</w:t>
      </w:r>
      <w:r w:rsidR="00B45AC5" w:rsidRPr="005E75AD">
        <w:rPr>
          <w:sz w:val="28"/>
          <w:szCs w:val="28"/>
        </w:rPr>
        <w:t>тво обозначаемого буквой звука.</w:t>
      </w:r>
    </w:p>
    <w:p w:rsidR="00E43CFA" w:rsidRPr="005E75AD" w:rsidRDefault="00795651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>Названия "аз", "буки", "веди" и т.д. употреблялись, наряду с названиями типа "а", "бэ", "вэ", еще и в XIX в., а также и в начале XX в. Окончательно победили краткие названия букв лишь в советское вре</w:t>
      </w:r>
      <w:r w:rsidR="00AF06F0" w:rsidRPr="005E75AD">
        <w:rPr>
          <w:sz w:val="28"/>
          <w:szCs w:val="28"/>
        </w:rPr>
        <w:t>мя.</w:t>
      </w:r>
    </w:p>
    <w:p w:rsidR="00B41413" w:rsidRPr="005E75AD" w:rsidRDefault="001B5985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>До сих пор в русском языке встречаются отголоски древнеславянских букв, например, сама буква «арь» не употребляется,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>но её произнесение осталось в суффиксах деятелей.</w:t>
      </w:r>
    </w:p>
    <w:p w:rsidR="001B5985" w:rsidRPr="005E75AD" w:rsidRDefault="001B598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Суффикс -arjь служит для обозначения человека определенной профессии. Это </w:t>
      </w:r>
      <w:r w:rsidR="009C3689" w:rsidRPr="005E75AD">
        <w:rPr>
          <w:sz w:val="28"/>
          <w:szCs w:val="28"/>
        </w:rPr>
        <w:t>–</w:t>
      </w:r>
      <w:r w:rsidRPr="005E75AD">
        <w:rPr>
          <w:sz w:val="28"/>
          <w:szCs w:val="28"/>
        </w:rPr>
        <w:t xml:space="preserve"> лат. -arius, распространившееся благодаря заимствованию слов, обозначающих профессию, в греческом, кельтских, германских, и, через посредство германских, в славянских языках, а затем, через посредство славянских, в литовском языке. Некоторые слова еще показывают, на какой основе мог развиться в славянских языках суффикс -arjь: мытарь "сборщик податей" наряду с «мыто» является заимствованием из германских языков, ср. гот. motareis; также боукарь "писец" наряду с "боукы", ср. гот. bokareis, др.-в.-нем. buohari. По образцу слов этого рода могли создавать новые славянские слова: винарь</w:t>
      </w:r>
      <w:r w:rsidR="00E43CFA" w:rsidRPr="005E75AD">
        <w:rPr>
          <w:sz w:val="28"/>
          <w:szCs w:val="28"/>
        </w:rPr>
        <w:t>, виноградарь</w:t>
      </w:r>
      <w:r w:rsidRPr="005E75AD">
        <w:rPr>
          <w:sz w:val="28"/>
          <w:szCs w:val="28"/>
        </w:rPr>
        <w:t xml:space="preserve"> от </w:t>
      </w:r>
      <w:r w:rsidR="00E43CFA" w:rsidRPr="005E75AD">
        <w:rPr>
          <w:sz w:val="28"/>
          <w:szCs w:val="28"/>
        </w:rPr>
        <w:t>«</w:t>
      </w:r>
      <w:r w:rsidRPr="005E75AD">
        <w:rPr>
          <w:sz w:val="28"/>
          <w:szCs w:val="28"/>
        </w:rPr>
        <w:t>вино</w:t>
      </w:r>
      <w:r w:rsidR="00E43CFA" w:rsidRPr="005E75AD">
        <w:rPr>
          <w:sz w:val="28"/>
          <w:szCs w:val="28"/>
        </w:rPr>
        <w:t>»</w:t>
      </w:r>
      <w:r w:rsidRPr="005E75AD">
        <w:rPr>
          <w:sz w:val="28"/>
          <w:szCs w:val="28"/>
        </w:rPr>
        <w:t xml:space="preserve"> и т.д.</w:t>
      </w:r>
    </w:p>
    <w:p w:rsidR="006D635B" w:rsidRPr="005E75AD" w:rsidRDefault="00D905E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 xml:space="preserve">2. </w:t>
      </w:r>
      <w:r w:rsidR="006D635B" w:rsidRPr="005E75AD">
        <w:rPr>
          <w:b/>
          <w:sz w:val="28"/>
          <w:szCs w:val="28"/>
        </w:rPr>
        <w:t>ПРАКТИЧЕСКАЯ ЧАСТЬ</w:t>
      </w:r>
    </w:p>
    <w:p w:rsidR="006D635B" w:rsidRPr="005E75AD" w:rsidRDefault="006D635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51C53" w:rsidRPr="005E75AD" w:rsidRDefault="00D905E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2</w:t>
      </w:r>
      <w:r w:rsidR="008C2906" w:rsidRPr="005E75AD">
        <w:rPr>
          <w:b/>
          <w:sz w:val="28"/>
          <w:szCs w:val="28"/>
        </w:rPr>
        <w:t>.1 О пословицах и поговорках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C2906" w:rsidRPr="005E75AD" w:rsidRDefault="008C290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Сокровища человеческой мысли, духовного труда, исторического, общественного, трудового, житейского опыта сохраняются и передаются из поколения в поколение. Писатель Михаил Шолохов сказал: «Величайшее богатство народа – его язык! Тысячелетиями накапливаются и вечно живут в слове несметные сокровища человеческой мысли и опыт. И, может быть, ни в одной из форм языкового творчества народа с такой силой</w:t>
      </w:r>
      <w:r w:rsidR="00280555" w:rsidRPr="005E75AD">
        <w:rPr>
          <w:sz w:val="28"/>
          <w:szCs w:val="28"/>
        </w:rPr>
        <w:t xml:space="preserve"> и так многогранно не проявляется его ум, так кристаллически не отлагается его национальная история, общественный строй, быт, мировоззрение, как в пословицах</w:t>
      </w:r>
      <w:r w:rsidRPr="005E75AD">
        <w:rPr>
          <w:sz w:val="28"/>
          <w:szCs w:val="28"/>
        </w:rPr>
        <w:t>»</w:t>
      </w:r>
      <w:r w:rsidR="00280555" w:rsidRPr="005E75AD">
        <w:rPr>
          <w:sz w:val="28"/>
          <w:szCs w:val="28"/>
        </w:rPr>
        <w:t>. Никто не знает, когда возникли пословицы. Но ясно, что идут они из древнейших дописьменных времён. Это коренное народное творчество, тесно связанное со всем укладом жизни народа. В предисловии к своему сборнику «Пословицы русского народа» Владимир Иванович Даль писал: «Пословицы и поговорки слагаются только в пору первобытной простоты речи и, как отрасли, близкие к корню, стоят нашего изучения и памяти»</w:t>
      </w:r>
      <w:r w:rsidR="00E204B8" w:rsidRPr="005E75AD">
        <w:rPr>
          <w:sz w:val="28"/>
          <w:szCs w:val="28"/>
        </w:rPr>
        <w:t>.</w:t>
      </w:r>
    </w:p>
    <w:p w:rsidR="00E204B8" w:rsidRPr="005E75AD" w:rsidRDefault="00DC7C7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Пословица – это образное законченное изречение, имеющее назидательный смысл, обычно характеризующееся особым ритмоинтонационным и фонетическим оформлением (парралелизм построения, стихотворный размер, звуковые повторы, рифма и т.п.)</w:t>
      </w:r>
    </w:p>
    <w:p w:rsidR="00DC7C78" w:rsidRPr="005E75AD" w:rsidRDefault="00DC7C7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Поговорка – это образное, иносказательное выражение, метко определяющее какое-либо жизненное явление, лаконичное по форме, в отличие от пословицы не заключающее в себе прямого поучительного смысла, с чем связана синтаксическая незаконченность.</w:t>
      </w:r>
    </w:p>
    <w:p w:rsidR="00DC7C78" w:rsidRPr="005E75AD" w:rsidRDefault="00DC7C78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Пословицы создавались и бытовали в простом народе, среди крестьян. Но есть особая группа – пословицы и поговорки славянской азбуки. Во-первых, это произведения устного народного творчества. Во-вторых, возможно примерно определить время и обстоятельства возникновения этой группы пословиц: они возникли, когда церковнославянская </w:t>
      </w:r>
      <w:r w:rsidR="0088230D" w:rsidRPr="005E75AD">
        <w:rPr>
          <w:sz w:val="28"/>
          <w:szCs w:val="28"/>
        </w:rPr>
        <w:t>грамота широко распространилась, и устроились школы. В-третьих, эти пословицы бытовали в образованной среде.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8230D" w:rsidRPr="005E75AD" w:rsidRDefault="00D905E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2.2</w:t>
      </w:r>
      <w:r w:rsidR="0088230D" w:rsidRPr="005E75AD">
        <w:rPr>
          <w:b/>
          <w:sz w:val="28"/>
          <w:szCs w:val="28"/>
        </w:rPr>
        <w:t xml:space="preserve"> Пословицы и поговорки, включающие буквы древнеславянской азбуки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45AC5" w:rsidRPr="005E75AD" w:rsidRDefault="00651E0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Источниками для нашего исследования послужила следующая литература: </w:t>
      </w:r>
    </w:p>
    <w:p w:rsidR="00651E05" w:rsidRPr="005E75AD" w:rsidRDefault="00651E0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Даль В.И. Пословицы русского народа. Сборник в 2 томах;</w:t>
      </w:r>
    </w:p>
    <w:p w:rsidR="00651E05" w:rsidRPr="005E75AD" w:rsidRDefault="00651E0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Даль В.И. Толковый словарь живого великорусского языка. В 4 томах;</w:t>
      </w:r>
    </w:p>
    <w:p w:rsidR="00651E05" w:rsidRPr="005E75AD" w:rsidRDefault="00651E0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Саблина Н.П. Буквица славянская. Поэтическая история азбуки с азами церковнославянской грамоты.</w:t>
      </w:r>
    </w:p>
    <w:p w:rsidR="00651E05" w:rsidRPr="005E75AD" w:rsidRDefault="003F749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Следует отметить, что з</w:t>
      </w:r>
      <w:r w:rsidR="00651E05" w:rsidRPr="005E75AD">
        <w:rPr>
          <w:sz w:val="28"/>
          <w:szCs w:val="28"/>
        </w:rPr>
        <w:t>а историю развития алфавита русского языка часть букв утеряна полностью (написание и произношение), а часть букв (написание) осталась в современной азбуке, приобретя более краткое звучание, но старославянское звучание этих букв сохранилось, в частности, в пословицах и поговорках. В этой связи мы считаем целесообразным сделать выборку пословиц и поговорок</w:t>
      </w:r>
      <w:r w:rsidRPr="005E75AD">
        <w:rPr>
          <w:sz w:val="28"/>
          <w:szCs w:val="28"/>
        </w:rPr>
        <w:t>, в которых используются не только утраченные фонетически и графически буквы древнеславянской азбуки, но и старославянские названия букв, не дошедшие до нашего времени.</w:t>
      </w:r>
    </w:p>
    <w:p w:rsidR="00E204B8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Аз, да всему горазд.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Писать азы (т.е. буквы).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 не без глаз, про себя вижу.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 пью квас.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Прописным азом ноги растопырил.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 да увяз, да не выдрахся.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Сидеть на азах (начинать какую-нибудь науку).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Сперва аз да буки, а там и науки.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Начать с азов.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За аз да буки, так и указку в руки.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Я – последнее слово в азбуке, да аз – первое.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 да буки не избавят от муки.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 да буки – и все науки.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Не суйтесь, буки, поперёк аза.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Это ещё буки.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Когда-то ещё буки будут.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Буки-букашки, веди-таракашки, глаголь-кочерёжка.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Буки боднут, веди обманут.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Что ни бай, а писать веди надо.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Веди проведали, что буки будут, а им уж и след простыл.</w:t>
      </w:r>
    </w:p>
    <w:p w:rsidR="0088230D" w:rsidRPr="005E75AD" w:rsidRDefault="0088230D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Аз-алашки, буки-букашки (барашки), глаголь-голяшки (долгая песнь о трудном чтении).</w:t>
      </w:r>
    </w:p>
    <w:p w:rsidR="0088230D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Он на глагол лезет.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Не миновать ему глаголя.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Смотреть глаголем (крючком, ябедником, сутягой).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Домишка расползся врозь, как живёте.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Иже да како не солгут никако.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Како, он – конь, буки, ерык – бык, глаголь, аз – глаз.</w:t>
      </w:r>
    </w:p>
    <w:p w:rsidR="0088230D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Кабы не буки – еры, да не люди – аз, ла далёко бы увезла.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Все люди, как люди, а мы, как мыслете.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Писать мыслете, метать петли, закидывать крюки (быть пьяну).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Брюшко оником, ножки хером.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Ротик оником, губки жемочком.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Сам оником, ручки фертом.</w:t>
      </w:r>
    </w:p>
    <w:p w:rsidR="001B171B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Глаголь, аз – глаз, покой, аз – показ.</w:t>
      </w:r>
    </w:p>
    <w:p w:rsidR="0088230D" w:rsidRPr="005E75AD" w:rsidRDefault="001B171B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Два косяка с притолокой, два полколеса, два стяга с колесом, два стяга с крючком (покой).</w:t>
      </w:r>
    </w:p>
    <w:p w:rsidR="001B171B" w:rsidRPr="005E75AD" w:rsidRDefault="008B564A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Твердо, он – да и то подперто (заперто).</w:t>
      </w:r>
    </w:p>
    <w:p w:rsidR="008B564A" w:rsidRPr="005E75AD" w:rsidRDefault="008B564A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Стоять фертом, подпереться фертом (</w:t>
      </w:r>
      <w:r w:rsidR="00B86B26" w:rsidRPr="005E75AD">
        <w:rPr>
          <w:i/>
          <w:sz w:val="28"/>
          <w:szCs w:val="28"/>
        </w:rPr>
        <w:t>обеими руками в бока</w:t>
      </w:r>
      <w:r w:rsidRPr="005E75AD">
        <w:rPr>
          <w:i/>
          <w:sz w:val="28"/>
          <w:szCs w:val="28"/>
        </w:rPr>
        <w:t>).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Там я (Наполеон), барыней пройдуся, фертом в боки подопруся.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Фертом не ходят сохой орющие (пашущие).</w:t>
      </w:r>
    </w:p>
    <w:p w:rsidR="00280555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У него ноги хером.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Ерь да еры упали с горы, ерь да ять никому не поднять.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Ер Егорка упал в озёрко: сам не потонул и воды не всколебал.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Сделать на ять.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У нея ротик фитою.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От фиты подвело животы.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Фита – школьный грамотей, дошлый писака.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Фита не славна, а вещь она славна.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Фита, ижица к розге ближится.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Кси, пси с фитою пахнули сытою.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Не суйся, ижица поперёк аза.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Фита да ижица – к ленивому плеть ближится.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От аза в глаза, а в людей ижицей тычет.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От аза до ижицы.</w:t>
      </w:r>
    </w:p>
    <w:p w:rsidR="00B86B26" w:rsidRPr="005E75AD" w:rsidRDefault="00B86B26" w:rsidP="005E75AD">
      <w:pPr>
        <w:widowControl w:val="0"/>
        <w:numPr>
          <w:ilvl w:val="0"/>
          <w:numId w:val="1"/>
        </w:numPr>
        <w:tabs>
          <w:tab w:val="left" w:pos="900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Пропишу я тебе ижицу.</w:t>
      </w:r>
    </w:p>
    <w:p w:rsidR="00B86B26" w:rsidRPr="005E75AD" w:rsidRDefault="00B86B2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Собрано 53 пословицы и поговорки. В них употреблены 23 буквы древнерусской азбуки. </w:t>
      </w:r>
      <w:r w:rsidRPr="005E75AD">
        <w:rPr>
          <w:i/>
          <w:sz w:val="28"/>
          <w:szCs w:val="28"/>
        </w:rPr>
        <w:t>Аз</w:t>
      </w:r>
      <w:r w:rsidRPr="005E75AD">
        <w:rPr>
          <w:sz w:val="28"/>
          <w:szCs w:val="28"/>
        </w:rPr>
        <w:t xml:space="preserve"> упоминается в 19 пословицах. Это самое частое употребление.</w:t>
      </w:r>
    </w:p>
    <w:p w:rsidR="00B86B26" w:rsidRPr="005E75AD" w:rsidRDefault="00B86B2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Буки</w:t>
      </w:r>
      <w:r w:rsidRPr="005E75AD">
        <w:rPr>
          <w:sz w:val="28"/>
          <w:szCs w:val="28"/>
        </w:rPr>
        <w:t xml:space="preserve"> – 10 раз.</w:t>
      </w:r>
    </w:p>
    <w:p w:rsidR="00B86B26" w:rsidRPr="005E75AD" w:rsidRDefault="00B86B26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Веди</w:t>
      </w:r>
      <w:r w:rsidRPr="005E75AD">
        <w:rPr>
          <w:sz w:val="28"/>
          <w:szCs w:val="28"/>
        </w:rPr>
        <w:t xml:space="preserve"> – 4.</w:t>
      </w:r>
    </w:p>
    <w:p w:rsidR="00B86B26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Глаголь</w:t>
      </w:r>
      <w:r w:rsidRPr="005E75AD">
        <w:rPr>
          <w:sz w:val="28"/>
          <w:szCs w:val="28"/>
        </w:rPr>
        <w:t xml:space="preserve"> – 7.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Живете, иже</w:t>
      </w:r>
      <w:r w:rsidRPr="005E75AD">
        <w:rPr>
          <w:sz w:val="28"/>
          <w:szCs w:val="28"/>
        </w:rPr>
        <w:t xml:space="preserve"> – по 1 разу.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Мыслете</w:t>
      </w:r>
      <w:r w:rsidRPr="005E75AD">
        <w:rPr>
          <w:sz w:val="28"/>
          <w:szCs w:val="28"/>
        </w:rPr>
        <w:t xml:space="preserve"> – 2.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 xml:space="preserve">Он </w:t>
      </w:r>
      <w:r w:rsidRPr="005E75AD">
        <w:rPr>
          <w:sz w:val="28"/>
          <w:szCs w:val="28"/>
        </w:rPr>
        <w:t>– 2.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Оник (ук)</w:t>
      </w:r>
      <w:r w:rsidRPr="005E75AD">
        <w:rPr>
          <w:sz w:val="28"/>
          <w:szCs w:val="28"/>
        </w:rPr>
        <w:t xml:space="preserve"> – 3.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 xml:space="preserve">Покой </w:t>
      </w:r>
      <w:r w:rsidRPr="005E75AD">
        <w:rPr>
          <w:sz w:val="28"/>
          <w:szCs w:val="28"/>
        </w:rPr>
        <w:t>– 2.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Твердо</w:t>
      </w:r>
      <w:r w:rsidRPr="005E75AD">
        <w:rPr>
          <w:sz w:val="28"/>
          <w:szCs w:val="28"/>
        </w:rPr>
        <w:t xml:space="preserve"> – 1.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Ферт</w:t>
      </w:r>
      <w:r w:rsidRPr="005E75AD">
        <w:rPr>
          <w:sz w:val="28"/>
          <w:szCs w:val="28"/>
        </w:rPr>
        <w:t xml:space="preserve"> – 4.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Хер</w:t>
      </w:r>
      <w:r w:rsidRPr="005E75AD">
        <w:rPr>
          <w:sz w:val="28"/>
          <w:szCs w:val="28"/>
        </w:rPr>
        <w:t xml:space="preserve"> – 2.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Ерь</w:t>
      </w:r>
      <w:r w:rsidRPr="005E75AD">
        <w:rPr>
          <w:sz w:val="28"/>
          <w:szCs w:val="28"/>
        </w:rPr>
        <w:t xml:space="preserve"> – 2.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 xml:space="preserve">Еры </w:t>
      </w:r>
      <w:r w:rsidRPr="005E75AD">
        <w:rPr>
          <w:sz w:val="28"/>
          <w:szCs w:val="28"/>
        </w:rPr>
        <w:t>– 3.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Ер</w:t>
      </w:r>
      <w:r w:rsidRPr="005E75AD">
        <w:rPr>
          <w:sz w:val="28"/>
          <w:szCs w:val="28"/>
        </w:rPr>
        <w:t xml:space="preserve"> – 2.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Ять</w:t>
      </w:r>
      <w:r w:rsidRPr="005E75AD">
        <w:rPr>
          <w:sz w:val="28"/>
          <w:szCs w:val="28"/>
        </w:rPr>
        <w:t xml:space="preserve"> – 2.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Фита</w:t>
      </w:r>
      <w:r w:rsidRPr="005E75AD">
        <w:rPr>
          <w:sz w:val="28"/>
          <w:szCs w:val="28"/>
        </w:rPr>
        <w:t xml:space="preserve"> – 7.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Кси, пси</w:t>
      </w:r>
      <w:r w:rsidRPr="005E75AD">
        <w:rPr>
          <w:sz w:val="28"/>
          <w:szCs w:val="28"/>
        </w:rPr>
        <w:t xml:space="preserve"> – 1.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Ижица</w:t>
      </w:r>
      <w:r w:rsidRPr="005E75AD">
        <w:rPr>
          <w:sz w:val="28"/>
          <w:szCs w:val="28"/>
        </w:rPr>
        <w:t xml:space="preserve"> – 6.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На первом месте по частоте употребления в пословицах и поговорках буква </w:t>
      </w:r>
      <w:r w:rsidRPr="005E75AD">
        <w:rPr>
          <w:i/>
          <w:sz w:val="28"/>
          <w:szCs w:val="28"/>
        </w:rPr>
        <w:t>аз</w:t>
      </w:r>
      <w:r w:rsidRPr="005E75AD">
        <w:rPr>
          <w:sz w:val="28"/>
          <w:szCs w:val="28"/>
        </w:rPr>
        <w:t xml:space="preserve">. На втором – </w:t>
      </w:r>
      <w:r w:rsidRPr="005E75AD">
        <w:rPr>
          <w:i/>
          <w:sz w:val="28"/>
          <w:szCs w:val="28"/>
        </w:rPr>
        <w:t>буки</w:t>
      </w:r>
      <w:r w:rsidRPr="005E75AD">
        <w:rPr>
          <w:sz w:val="28"/>
          <w:szCs w:val="28"/>
        </w:rPr>
        <w:t xml:space="preserve">, на третьем – </w:t>
      </w:r>
      <w:r w:rsidRPr="005E75AD">
        <w:rPr>
          <w:i/>
          <w:sz w:val="28"/>
          <w:szCs w:val="28"/>
        </w:rPr>
        <w:t>глаголь</w:t>
      </w:r>
      <w:r w:rsidRPr="005E75AD">
        <w:rPr>
          <w:sz w:val="28"/>
          <w:szCs w:val="28"/>
        </w:rPr>
        <w:t xml:space="preserve"> и </w:t>
      </w:r>
      <w:r w:rsidRPr="005E75AD">
        <w:rPr>
          <w:i/>
          <w:sz w:val="28"/>
          <w:szCs w:val="28"/>
        </w:rPr>
        <w:t>фита</w:t>
      </w:r>
      <w:r w:rsidRPr="005E75AD">
        <w:rPr>
          <w:sz w:val="28"/>
          <w:szCs w:val="28"/>
        </w:rPr>
        <w:t xml:space="preserve">, на четвёртом – </w:t>
      </w:r>
      <w:r w:rsidRPr="005E75AD">
        <w:rPr>
          <w:i/>
          <w:sz w:val="28"/>
          <w:szCs w:val="28"/>
        </w:rPr>
        <w:t>ижица</w:t>
      </w:r>
      <w:r w:rsidRPr="005E75AD">
        <w:rPr>
          <w:sz w:val="28"/>
          <w:szCs w:val="28"/>
        </w:rPr>
        <w:t xml:space="preserve">, на пятом – </w:t>
      </w:r>
      <w:r w:rsidRPr="005E75AD">
        <w:rPr>
          <w:i/>
          <w:sz w:val="28"/>
          <w:szCs w:val="28"/>
        </w:rPr>
        <w:t>веди</w:t>
      </w:r>
      <w:r w:rsidRPr="005E75AD">
        <w:rPr>
          <w:sz w:val="28"/>
          <w:szCs w:val="28"/>
        </w:rPr>
        <w:t xml:space="preserve"> и </w:t>
      </w:r>
      <w:r w:rsidRPr="005E75AD">
        <w:rPr>
          <w:i/>
          <w:sz w:val="28"/>
          <w:szCs w:val="28"/>
        </w:rPr>
        <w:t>ферт</w:t>
      </w:r>
      <w:r w:rsidRPr="005E75AD">
        <w:rPr>
          <w:sz w:val="28"/>
          <w:szCs w:val="28"/>
        </w:rPr>
        <w:t>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Наиболее употребительные буквы находятся в начале и конце азбуки.</w:t>
      </w:r>
    </w:p>
    <w:p w:rsidR="0011494B" w:rsidRPr="005E75AD" w:rsidRDefault="0011494B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Аз</w:t>
      </w:r>
      <w:r w:rsidRPr="005E75AD">
        <w:rPr>
          <w:sz w:val="28"/>
          <w:szCs w:val="28"/>
        </w:rPr>
        <w:t xml:space="preserve"> вместо буквенного часто приобретает расширенное значение «азбука», «буквы», «начала науки». Буквы </w:t>
      </w:r>
      <w:r w:rsidRPr="005E75AD">
        <w:rPr>
          <w:i/>
          <w:sz w:val="28"/>
          <w:szCs w:val="28"/>
        </w:rPr>
        <w:t>аз</w:t>
      </w:r>
      <w:r w:rsidRPr="005E75AD">
        <w:rPr>
          <w:sz w:val="28"/>
          <w:szCs w:val="28"/>
        </w:rPr>
        <w:t xml:space="preserve">, </w:t>
      </w:r>
      <w:r w:rsidRPr="005E75AD">
        <w:rPr>
          <w:i/>
          <w:sz w:val="28"/>
          <w:szCs w:val="28"/>
        </w:rPr>
        <w:t>глаголь</w:t>
      </w:r>
      <w:r w:rsidRPr="005E75AD">
        <w:rPr>
          <w:sz w:val="28"/>
          <w:szCs w:val="28"/>
        </w:rPr>
        <w:t xml:space="preserve">, </w:t>
      </w:r>
      <w:r w:rsidRPr="005E75AD">
        <w:rPr>
          <w:i/>
          <w:sz w:val="28"/>
          <w:szCs w:val="28"/>
        </w:rPr>
        <w:t>фита</w:t>
      </w:r>
      <w:r w:rsidRPr="005E75AD">
        <w:rPr>
          <w:sz w:val="28"/>
          <w:szCs w:val="28"/>
        </w:rPr>
        <w:t xml:space="preserve">, </w:t>
      </w:r>
      <w:r w:rsidRPr="005E75AD">
        <w:rPr>
          <w:i/>
          <w:sz w:val="28"/>
          <w:szCs w:val="28"/>
        </w:rPr>
        <w:t>ферт</w:t>
      </w:r>
      <w:r w:rsidRPr="005E75AD">
        <w:rPr>
          <w:sz w:val="28"/>
          <w:szCs w:val="28"/>
        </w:rPr>
        <w:t xml:space="preserve">, </w:t>
      </w:r>
      <w:r w:rsidRPr="005E75AD">
        <w:rPr>
          <w:i/>
          <w:sz w:val="28"/>
          <w:szCs w:val="28"/>
        </w:rPr>
        <w:t>ижица</w:t>
      </w:r>
      <w:r w:rsidRPr="005E75AD">
        <w:rPr>
          <w:sz w:val="28"/>
          <w:szCs w:val="28"/>
        </w:rPr>
        <w:t xml:space="preserve"> – очень выразительные по начертанию, </w:t>
      </w:r>
      <w:r w:rsidR="0004753A" w:rsidRPr="005E75AD">
        <w:rPr>
          <w:sz w:val="28"/>
          <w:szCs w:val="28"/>
        </w:rPr>
        <w:t>и на похожесть с ними часто обращают внимание.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Каждая буква представляет собой набор определённых признаков: звуковое значение, числовое значение, начертание, место в алфавите.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При употреблении в пословицах и поговорках подчёркиваются их разные признаки.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sz w:val="28"/>
          <w:szCs w:val="28"/>
        </w:rPr>
        <w:t>Признак положения в азбуке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Аз, да всему горазд.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Сидеть на азах (начинать какую-нибудь науку).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Сперва аз да буки, а там и науки.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Начать с азов.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За аз да буки, так и указку в руки.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Не суйтесь, буки, поперёк аза.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Это ещё буки.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Когда-то ещё буки будут.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От фиты подвело животы.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Фита да ижица – к ленивому плеть ближится.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От аза в глаза, а в людей ижицей тычет.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От аза до ижицы.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Признак формы, начертания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Прописным азом ноги растопырил.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Он на глагол лезет.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Не миновать ему глаголя.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Смотреть глаголем (крючком, ябедником, сутягой).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Домишка расползся врозь, как живёте.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Все люди, как люди, а мы, как мыслете.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Писать мыслете, метать петли, закидывать крюки (быть пьяну).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Брюшко оником, ножки хером.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Ротик оником, губки жемочком.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Сам оником, ручки фертом.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Два косяка с притолокой, два полколеса, два стяга с колесом, два стяга с крючком (покой).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Твердо, он – да и то подперто (заперто).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Пропишу я тебе ижицу.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У нея ротик фитою.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Стоять фертом, подпереться фертом (обеими руками в бока).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Там я (Наполеон), барыней пройдуся, фертом в боки подопруся.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Фертом не ходят сохой орющие (пашущие).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У него ноги хером.</w:t>
      </w:r>
    </w:p>
    <w:p w:rsidR="0004753A" w:rsidRPr="005E75AD" w:rsidRDefault="0004753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Признак звучания важен в шуточных складах, которые составляли без особого смысла – только чтобы запомнить, как пишется и произносится буква: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 пью квас.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 да увяз, да не выдрахся.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Когда-то ещё буки будут.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Буки-букашки, веди-таракашки, глаголь-кочерёжка.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Буки боднут, веди обманут.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Веди проведали, что буки будут, а им уж и след простыл.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Аз-алашки, буки-букашки (барашки), глаголь-голяшки (долгая песнь о трудном чтении).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Како, он – конь, буки, ерык – бык, глаголь, аз – глаз.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Глаголь, аз – глаз, покой, аз – показ.</w:t>
      </w:r>
    </w:p>
    <w:p w:rsidR="0004753A" w:rsidRPr="005E75AD" w:rsidRDefault="003D511A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Твердо, он – да и то подперто (заперто).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Есть 2 пословицы, которые выражают любовь, почтение русского народа к своей азбуке:</w:t>
      </w:r>
    </w:p>
    <w:p w:rsidR="003D511A" w:rsidRPr="005E75AD" w:rsidRDefault="003D511A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 xml:space="preserve">Иже да како не солгут никако; Фита не славна, а вещь она славна </w:t>
      </w:r>
      <w:r w:rsidRPr="005E75AD">
        <w:rPr>
          <w:sz w:val="28"/>
          <w:szCs w:val="28"/>
        </w:rPr>
        <w:t>(буква фита – начальная в греческих словах Бог и Богородица, она пишется на иконах).</w:t>
      </w:r>
    </w:p>
    <w:p w:rsidR="004C2862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C2862" w:rsidRPr="005E75AD">
        <w:rPr>
          <w:b/>
          <w:sz w:val="28"/>
          <w:szCs w:val="28"/>
        </w:rPr>
        <w:t>З</w:t>
      </w:r>
      <w:r w:rsidR="00D905E5" w:rsidRPr="005E75AD">
        <w:rPr>
          <w:b/>
          <w:sz w:val="28"/>
          <w:szCs w:val="28"/>
        </w:rPr>
        <w:t>АКЛЮЧЕНИЕ</w:t>
      </w:r>
    </w:p>
    <w:p w:rsidR="00D905E5" w:rsidRPr="005E75AD" w:rsidRDefault="00D905E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3D511A" w:rsidRPr="005E75AD" w:rsidRDefault="004C2862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Из русского алфавита с момента его появления исчезло 16 букв. Проделав исследовательскую работу, мы видим, что звучания этих букв до сих пор сохранились в некоторых словах, пословицах и поговорках русского языка. Нами было выявлено 53 таких пословицы и поговорки. То, что русский народ создал и сохранил их, показывает, что простой народ понимал, какое сокровище дано ему в древнеславянской азбуке. Те десятки пословиц</w:t>
      </w:r>
      <w:r w:rsidR="00EE4441" w:rsidRPr="005E75AD">
        <w:rPr>
          <w:sz w:val="28"/>
          <w:szCs w:val="28"/>
        </w:rPr>
        <w:t xml:space="preserve"> – особая группа среди всех пословиц и поговорок русского народа.</w:t>
      </w:r>
    </w:p>
    <w:p w:rsidR="00EE4441" w:rsidRPr="005E75AD" w:rsidRDefault="00EE4441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Это произведения устного народного творчества, где упоминаются знаки письма. Можно примерно предположить, когда и где возникла эта группа пословиц: она возникла, когда древнеславянская грамота широко распространилась, устроились школы, стало много грамотных. Вероятно, эти пословицы бытовали и в крестьянской, и в городской, более образованной среде, и</w:t>
      </w:r>
      <w:r w:rsidR="003F749B" w:rsidRPr="005E75AD">
        <w:rPr>
          <w:sz w:val="28"/>
          <w:szCs w:val="28"/>
        </w:rPr>
        <w:t>,</w:t>
      </w:r>
      <w:r w:rsidRPr="005E75AD">
        <w:rPr>
          <w:sz w:val="28"/>
          <w:szCs w:val="28"/>
        </w:rPr>
        <w:t xml:space="preserve"> может быть, в среде семинаристов. Это даёт нам уверенность в том, что ещё не забыт древнерусский язык, что по-прежнему это великое культурное наследи</w:t>
      </w:r>
      <w:r w:rsidR="00924D22" w:rsidRPr="005E75AD">
        <w:rPr>
          <w:sz w:val="28"/>
          <w:szCs w:val="28"/>
        </w:rPr>
        <w:t>е</w:t>
      </w:r>
      <w:r w:rsidRPr="005E75AD">
        <w:rPr>
          <w:sz w:val="28"/>
          <w:szCs w:val="28"/>
        </w:rPr>
        <w:t xml:space="preserve"> русского народа.</w:t>
      </w:r>
    </w:p>
    <w:p w:rsidR="00552FED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52FED" w:rsidRPr="005E75AD">
        <w:rPr>
          <w:b/>
          <w:sz w:val="28"/>
          <w:szCs w:val="28"/>
        </w:rPr>
        <w:t>СПИСОК ЛИТЕРАТУРЫ</w:t>
      </w:r>
    </w:p>
    <w:p w:rsidR="00A50E1B" w:rsidRPr="005E75AD" w:rsidRDefault="00A50E1B" w:rsidP="005E75AD">
      <w:pPr>
        <w:widowControl w:val="0"/>
        <w:spacing w:line="360" w:lineRule="auto"/>
        <w:jc w:val="both"/>
        <w:rPr>
          <w:sz w:val="28"/>
          <w:szCs w:val="28"/>
        </w:rPr>
      </w:pPr>
    </w:p>
    <w:p w:rsidR="00194665" w:rsidRPr="005E75AD" w:rsidRDefault="00194665" w:rsidP="005E75AD">
      <w:pPr>
        <w:widowControl w:val="0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Даль</w:t>
      </w:r>
      <w:r w:rsidR="00B14150" w:rsidRPr="005E75AD">
        <w:rPr>
          <w:sz w:val="28"/>
          <w:szCs w:val="28"/>
        </w:rPr>
        <w:t>,</w:t>
      </w:r>
      <w:r w:rsidRPr="005E75AD">
        <w:rPr>
          <w:sz w:val="28"/>
          <w:szCs w:val="28"/>
        </w:rPr>
        <w:t xml:space="preserve"> В.И. Пословицы русского народа</w:t>
      </w:r>
      <w:r w:rsidR="00B14150" w:rsidRPr="005E75AD">
        <w:rPr>
          <w:sz w:val="28"/>
          <w:szCs w:val="28"/>
        </w:rPr>
        <w:t xml:space="preserve"> /</w:t>
      </w:r>
      <w:r w:rsidRPr="005E75AD">
        <w:rPr>
          <w:sz w:val="28"/>
          <w:szCs w:val="28"/>
        </w:rPr>
        <w:t xml:space="preserve"> </w:t>
      </w:r>
      <w:r w:rsidR="00B14150" w:rsidRPr="005E75AD">
        <w:rPr>
          <w:sz w:val="28"/>
          <w:szCs w:val="28"/>
        </w:rPr>
        <w:t>В.И. Даль.</w:t>
      </w:r>
      <w:r w:rsidR="007D208E" w:rsidRPr="005E75AD">
        <w:rPr>
          <w:sz w:val="28"/>
          <w:szCs w:val="28"/>
        </w:rPr>
        <w:t xml:space="preserve"> – Сборник в 2 томах.</w:t>
      </w:r>
      <w:r w:rsidR="0074416E" w:rsidRPr="005E75AD">
        <w:rPr>
          <w:sz w:val="28"/>
        </w:rPr>
        <w:t xml:space="preserve"> – </w:t>
      </w:r>
      <w:r w:rsidR="0074416E" w:rsidRPr="005E75AD">
        <w:rPr>
          <w:sz w:val="28"/>
          <w:szCs w:val="28"/>
        </w:rPr>
        <w:t>М. : Русская книга, 1993. – 638с.</w:t>
      </w:r>
      <w:r w:rsidR="00B14150" w:rsidRPr="005E75AD">
        <w:rPr>
          <w:sz w:val="28"/>
          <w:szCs w:val="28"/>
        </w:rPr>
        <w:t xml:space="preserve"> </w:t>
      </w:r>
    </w:p>
    <w:p w:rsidR="00A50E1B" w:rsidRPr="005E75AD" w:rsidRDefault="00A50E1B" w:rsidP="005E75AD">
      <w:pPr>
        <w:widowControl w:val="0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Русинов</w:t>
      </w:r>
      <w:r w:rsidR="00B14150" w:rsidRPr="005E75AD">
        <w:rPr>
          <w:sz w:val="28"/>
          <w:szCs w:val="28"/>
        </w:rPr>
        <w:t>,</w:t>
      </w:r>
      <w:r w:rsidR="00755C26" w:rsidRPr="005E75AD">
        <w:rPr>
          <w:sz w:val="28"/>
          <w:szCs w:val="28"/>
        </w:rPr>
        <w:t xml:space="preserve"> Н.Д. Древнерусский язык :</w:t>
      </w:r>
      <w:r w:rsidRPr="005E75AD">
        <w:rPr>
          <w:sz w:val="28"/>
          <w:szCs w:val="28"/>
        </w:rPr>
        <w:t xml:space="preserve"> </w:t>
      </w:r>
      <w:r w:rsidR="00755C26" w:rsidRPr="005E75AD">
        <w:rPr>
          <w:sz w:val="28"/>
          <w:szCs w:val="28"/>
        </w:rPr>
        <w:t>у</w:t>
      </w:r>
      <w:r w:rsidRPr="005E75AD">
        <w:rPr>
          <w:sz w:val="28"/>
          <w:szCs w:val="28"/>
        </w:rPr>
        <w:t>чеб. пособие для студентов филологических и исторических спец</w:t>
      </w:r>
      <w:r w:rsidR="00755C26" w:rsidRPr="005E75AD">
        <w:rPr>
          <w:sz w:val="28"/>
          <w:szCs w:val="28"/>
        </w:rPr>
        <w:t>.</w:t>
      </w:r>
      <w:r w:rsidRPr="005E75AD">
        <w:rPr>
          <w:sz w:val="28"/>
          <w:szCs w:val="28"/>
        </w:rPr>
        <w:t xml:space="preserve"> ун-тов и пе</w:t>
      </w:r>
      <w:r w:rsidR="00755C26" w:rsidRPr="005E75AD">
        <w:rPr>
          <w:sz w:val="28"/>
          <w:szCs w:val="28"/>
        </w:rPr>
        <w:t>д. ин-тов /</w:t>
      </w:r>
      <w:r w:rsidRPr="005E75AD">
        <w:rPr>
          <w:sz w:val="28"/>
          <w:szCs w:val="28"/>
        </w:rPr>
        <w:t xml:space="preserve"> </w:t>
      </w:r>
      <w:r w:rsidR="00755C26" w:rsidRPr="005E75AD">
        <w:rPr>
          <w:sz w:val="28"/>
          <w:szCs w:val="28"/>
        </w:rPr>
        <w:t>Н.Д. Русинов. – М.</w:t>
      </w:r>
      <w:r w:rsidRPr="005E75AD">
        <w:rPr>
          <w:sz w:val="28"/>
          <w:szCs w:val="28"/>
        </w:rPr>
        <w:t xml:space="preserve"> </w:t>
      </w:r>
      <w:r w:rsidR="00755C26" w:rsidRPr="005E75AD">
        <w:rPr>
          <w:sz w:val="28"/>
          <w:szCs w:val="28"/>
        </w:rPr>
        <w:t xml:space="preserve">: </w:t>
      </w:r>
      <w:r w:rsidRPr="005E75AD">
        <w:rPr>
          <w:sz w:val="28"/>
          <w:szCs w:val="28"/>
        </w:rPr>
        <w:t>Высш</w:t>
      </w:r>
      <w:r w:rsidR="00755C26" w:rsidRPr="005E75AD">
        <w:rPr>
          <w:sz w:val="28"/>
          <w:szCs w:val="28"/>
        </w:rPr>
        <w:t>ая</w:t>
      </w:r>
      <w:r w:rsidRPr="005E75AD">
        <w:rPr>
          <w:sz w:val="28"/>
          <w:szCs w:val="28"/>
        </w:rPr>
        <w:t xml:space="preserve"> школа, 1977</w:t>
      </w:r>
      <w:r w:rsidR="00755C26" w:rsidRPr="005E75AD">
        <w:rPr>
          <w:sz w:val="28"/>
          <w:szCs w:val="28"/>
        </w:rPr>
        <w:t>.</w:t>
      </w:r>
      <w:r w:rsidRPr="005E75AD">
        <w:rPr>
          <w:sz w:val="28"/>
          <w:szCs w:val="28"/>
        </w:rPr>
        <w:t xml:space="preserve"> </w:t>
      </w:r>
      <w:r w:rsidR="00755C26" w:rsidRPr="005E75AD">
        <w:rPr>
          <w:sz w:val="28"/>
          <w:szCs w:val="28"/>
        </w:rPr>
        <w:t xml:space="preserve">– </w:t>
      </w:r>
      <w:r w:rsidRPr="005E75AD">
        <w:rPr>
          <w:sz w:val="28"/>
          <w:szCs w:val="28"/>
        </w:rPr>
        <w:t>207 с.</w:t>
      </w:r>
    </w:p>
    <w:p w:rsidR="00A50E1B" w:rsidRPr="005E75AD" w:rsidRDefault="00A50E1B" w:rsidP="005E75AD">
      <w:pPr>
        <w:widowControl w:val="0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Саблина</w:t>
      </w:r>
      <w:r w:rsidR="00B14150" w:rsidRPr="005E75AD">
        <w:rPr>
          <w:sz w:val="28"/>
          <w:szCs w:val="28"/>
        </w:rPr>
        <w:t>,</w:t>
      </w:r>
      <w:r w:rsidRPr="005E75AD">
        <w:rPr>
          <w:sz w:val="28"/>
          <w:szCs w:val="28"/>
        </w:rPr>
        <w:t xml:space="preserve"> Н.П. Буквица славянская. Поэтическая история азбуки с а</w:t>
      </w:r>
      <w:r w:rsidR="009B4575" w:rsidRPr="005E75AD">
        <w:rPr>
          <w:sz w:val="28"/>
          <w:szCs w:val="28"/>
        </w:rPr>
        <w:t>зами церковнославянской грамоты</w:t>
      </w:r>
      <w:r w:rsidR="005E75AD">
        <w:rPr>
          <w:sz w:val="28"/>
          <w:szCs w:val="28"/>
        </w:rPr>
        <w:t xml:space="preserve"> </w:t>
      </w:r>
      <w:r w:rsidR="009B4575" w:rsidRPr="005E75AD">
        <w:rPr>
          <w:sz w:val="28"/>
          <w:szCs w:val="28"/>
        </w:rPr>
        <w:t>/ Н.П. Саблина.</w:t>
      </w:r>
      <w:r w:rsidR="00E779B1" w:rsidRPr="005E75AD">
        <w:rPr>
          <w:sz w:val="28"/>
          <w:szCs w:val="28"/>
        </w:rPr>
        <w:t xml:space="preserve"> </w:t>
      </w:r>
      <w:r w:rsidR="00E779B1" w:rsidRPr="005E75AD">
        <w:rPr>
          <w:sz w:val="28"/>
        </w:rPr>
        <w:t xml:space="preserve">– </w:t>
      </w:r>
      <w:r w:rsidR="00E779B1" w:rsidRPr="005E75AD">
        <w:rPr>
          <w:sz w:val="28"/>
          <w:szCs w:val="28"/>
        </w:rPr>
        <w:t>М. : Русская книга, 1995. – 237с.</w:t>
      </w:r>
    </w:p>
    <w:p w:rsidR="00A50E1B" w:rsidRPr="005E75AD" w:rsidRDefault="00A50E1B" w:rsidP="005E75AD">
      <w:pPr>
        <w:widowControl w:val="0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Самсонов</w:t>
      </w:r>
      <w:r w:rsidR="00B14150" w:rsidRPr="005E75AD">
        <w:rPr>
          <w:sz w:val="28"/>
          <w:szCs w:val="28"/>
        </w:rPr>
        <w:t>,</w:t>
      </w:r>
      <w:r w:rsidR="00755C26" w:rsidRPr="005E75AD">
        <w:rPr>
          <w:sz w:val="28"/>
          <w:szCs w:val="28"/>
        </w:rPr>
        <w:t xml:space="preserve"> Н.Г.</w:t>
      </w:r>
      <w:r w:rsidRPr="005E75AD">
        <w:rPr>
          <w:sz w:val="28"/>
          <w:szCs w:val="28"/>
        </w:rPr>
        <w:t xml:space="preserve"> Древнерусский язык</w:t>
      </w:r>
      <w:r w:rsidR="00755C26" w:rsidRPr="005E75AD">
        <w:rPr>
          <w:sz w:val="28"/>
          <w:szCs w:val="28"/>
        </w:rPr>
        <w:t xml:space="preserve"> :</w:t>
      </w:r>
      <w:r w:rsidRPr="005E75AD">
        <w:rPr>
          <w:sz w:val="28"/>
          <w:szCs w:val="28"/>
        </w:rPr>
        <w:t xml:space="preserve"> </w:t>
      </w:r>
      <w:r w:rsidR="00755C26" w:rsidRPr="005E75AD">
        <w:rPr>
          <w:sz w:val="28"/>
          <w:szCs w:val="28"/>
        </w:rPr>
        <w:t>учеб. пособие для ист. фак. ун-тов /</w:t>
      </w:r>
      <w:r w:rsidRPr="005E75AD">
        <w:rPr>
          <w:sz w:val="28"/>
          <w:szCs w:val="28"/>
        </w:rPr>
        <w:t xml:space="preserve"> </w:t>
      </w:r>
      <w:r w:rsidR="00755C26" w:rsidRPr="005E75AD">
        <w:rPr>
          <w:sz w:val="28"/>
          <w:szCs w:val="28"/>
        </w:rPr>
        <w:t xml:space="preserve">Н.Г. Самсонов. – </w:t>
      </w:r>
      <w:r w:rsidRPr="005E75AD">
        <w:rPr>
          <w:sz w:val="28"/>
          <w:szCs w:val="28"/>
        </w:rPr>
        <w:t>М.</w:t>
      </w:r>
      <w:r w:rsidR="00755C26" w:rsidRPr="005E75AD">
        <w:rPr>
          <w:sz w:val="28"/>
          <w:szCs w:val="28"/>
        </w:rPr>
        <w:t xml:space="preserve"> : Высшая школа</w:t>
      </w:r>
      <w:r w:rsidRPr="005E75AD">
        <w:rPr>
          <w:sz w:val="28"/>
          <w:szCs w:val="28"/>
        </w:rPr>
        <w:t>, 1973</w:t>
      </w:r>
      <w:r w:rsidR="00755C26" w:rsidRPr="005E75AD">
        <w:rPr>
          <w:sz w:val="28"/>
          <w:szCs w:val="28"/>
        </w:rPr>
        <w:t>. –</w:t>
      </w:r>
      <w:r w:rsidRPr="005E75AD">
        <w:rPr>
          <w:sz w:val="28"/>
          <w:szCs w:val="28"/>
        </w:rPr>
        <w:t xml:space="preserve"> 295с.</w:t>
      </w:r>
    </w:p>
    <w:p w:rsidR="00933990" w:rsidRPr="005E75AD" w:rsidRDefault="00933990" w:rsidP="005E75AD">
      <w:pPr>
        <w:widowControl w:val="0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Толковый словарь живого великорусского языка</w:t>
      </w:r>
      <w:r w:rsidR="007D208E" w:rsidRPr="005E75AD">
        <w:rPr>
          <w:sz w:val="28"/>
          <w:szCs w:val="28"/>
        </w:rPr>
        <w:t>.</w:t>
      </w:r>
      <w:r w:rsidRPr="005E75AD">
        <w:rPr>
          <w:sz w:val="28"/>
          <w:szCs w:val="28"/>
        </w:rPr>
        <w:t xml:space="preserve"> </w:t>
      </w:r>
      <w:r w:rsidR="007D208E" w:rsidRPr="005E75AD">
        <w:rPr>
          <w:sz w:val="28"/>
          <w:szCs w:val="28"/>
        </w:rPr>
        <w:t xml:space="preserve">В 4 т. </w:t>
      </w:r>
      <w:r w:rsidRPr="005E75AD">
        <w:rPr>
          <w:sz w:val="28"/>
          <w:szCs w:val="28"/>
        </w:rPr>
        <w:t>/ Даль В.И. –</w:t>
      </w:r>
      <w:r w:rsidR="007D208E" w:rsidRPr="005E75AD">
        <w:rPr>
          <w:sz w:val="28"/>
          <w:szCs w:val="28"/>
        </w:rPr>
        <w:t xml:space="preserve"> М. : Терра , 1995.</w:t>
      </w:r>
    </w:p>
    <w:p w:rsidR="00194665" w:rsidRPr="005E75AD" w:rsidRDefault="00A50E1B" w:rsidP="005E75AD">
      <w:pPr>
        <w:widowControl w:val="0"/>
        <w:numPr>
          <w:ilvl w:val="0"/>
          <w:numId w:val="3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Успенский</w:t>
      </w:r>
      <w:r w:rsidR="00B14150" w:rsidRPr="005E75AD">
        <w:rPr>
          <w:sz w:val="28"/>
          <w:szCs w:val="28"/>
        </w:rPr>
        <w:t>,</w:t>
      </w:r>
      <w:r w:rsidRPr="005E75AD">
        <w:rPr>
          <w:sz w:val="28"/>
          <w:szCs w:val="28"/>
        </w:rPr>
        <w:t xml:space="preserve"> Л.В. По закону буквы</w:t>
      </w:r>
      <w:r w:rsidR="00755C26" w:rsidRPr="005E75AD">
        <w:rPr>
          <w:sz w:val="28"/>
          <w:szCs w:val="28"/>
        </w:rPr>
        <w:t xml:space="preserve"> / Л.В. Успенский. –</w:t>
      </w:r>
      <w:r w:rsidRPr="005E75AD">
        <w:rPr>
          <w:sz w:val="28"/>
          <w:szCs w:val="28"/>
        </w:rPr>
        <w:t xml:space="preserve"> 2-е изд. – М.</w:t>
      </w:r>
      <w:r w:rsidR="00755C26" w:rsidRP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 xml:space="preserve">: Мол. </w:t>
      </w:r>
      <w:r w:rsidR="00755C26" w:rsidRPr="005E75AD">
        <w:rPr>
          <w:sz w:val="28"/>
          <w:szCs w:val="28"/>
        </w:rPr>
        <w:t>г</w:t>
      </w:r>
      <w:r w:rsidRPr="005E75AD">
        <w:rPr>
          <w:sz w:val="28"/>
          <w:szCs w:val="28"/>
        </w:rPr>
        <w:t>вардия, 1979</w:t>
      </w:r>
      <w:r w:rsidR="00755C26" w:rsidRPr="005E75AD">
        <w:rPr>
          <w:sz w:val="28"/>
          <w:szCs w:val="28"/>
        </w:rPr>
        <w:t>. –</w:t>
      </w:r>
      <w:r w:rsidRPr="005E75AD">
        <w:rPr>
          <w:sz w:val="28"/>
          <w:szCs w:val="28"/>
        </w:rPr>
        <w:t xml:space="preserve"> 240с.</w:t>
      </w:r>
    </w:p>
    <w:p w:rsidR="00194665" w:rsidRPr="005E75AD" w:rsidRDefault="0019466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33FB5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33FB5" w:rsidRPr="005E75AD">
        <w:rPr>
          <w:b/>
          <w:sz w:val="28"/>
          <w:szCs w:val="28"/>
        </w:rPr>
        <w:t>Раздаточный материал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Исследовательский проект на тему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«Утерянные буквы русского языка»</w:t>
      </w:r>
      <w:r w:rsidRPr="005E75AD">
        <w:rPr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933FB5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№ 1</w:t>
      </w:r>
    </w:p>
    <w:p w:rsidR="005E75AD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Слова, одинаковые по звучанию, но разные по значению: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Миръ – состояние без войны;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Міръ – вселенная;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Мїръ – община;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Мγро – благовонное масло;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Мǽръ – мера времени.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933FB5" w:rsidRDefault="00933FB5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5E75AD">
        <w:rPr>
          <w:b/>
          <w:sz w:val="28"/>
          <w:szCs w:val="28"/>
        </w:rPr>
        <w:t>Пример № 2</w:t>
      </w:r>
    </w:p>
    <w:p w:rsidR="005E75AD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1) признак формы/начертания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b/>
          <w:sz w:val="28"/>
          <w:szCs w:val="28"/>
        </w:rPr>
        <w:t>Г→</w:t>
      </w:r>
      <w:r w:rsidRPr="005E75AD">
        <w:rPr>
          <w:i/>
          <w:sz w:val="28"/>
          <w:szCs w:val="28"/>
        </w:rPr>
        <w:t xml:space="preserve"> Смотреть глаголем</w:t>
      </w:r>
      <w:r w:rsidR="005E75AD">
        <w:rPr>
          <w:i/>
          <w:sz w:val="28"/>
          <w:szCs w:val="28"/>
        </w:rPr>
        <w:t xml:space="preserve"> </w:t>
      </w:r>
      <w:r w:rsidRPr="005E75AD">
        <w:rPr>
          <w:i/>
          <w:sz w:val="28"/>
          <w:szCs w:val="28"/>
        </w:rPr>
        <w:t xml:space="preserve">–- </w:t>
      </w:r>
      <w:r w:rsidRPr="005E75AD">
        <w:rPr>
          <w:sz w:val="28"/>
          <w:szCs w:val="28"/>
        </w:rPr>
        <w:t>т.е. крючком, ябедником, сутягой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b/>
          <w:sz w:val="28"/>
          <w:szCs w:val="28"/>
        </w:rPr>
        <w:t xml:space="preserve">Ф→ </w:t>
      </w:r>
      <w:r w:rsidRPr="005E75AD">
        <w:rPr>
          <w:i/>
          <w:sz w:val="28"/>
          <w:szCs w:val="28"/>
        </w:rPr>
        <w:t xml:space="preserve">Стоять фертом, подпереться фертом – </w:t>
      </w:r>
      <w:r w:rsidRPr="005E75AD">
        <w:rPr>
          <w:sz w:val="28"/>
          <w:szCs w:val="28"/>
        </w:rPr>
        <w:t>обеими руками в бока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b/>
          <w:sz w:val="28"/>
          <w:szCs w:val="28"/>
        </w:rPr>
        <w:t xml:space="preserve">Ө→ </w:t>
      </w:r>
      <w:r w:rsidRPr="005E75AD">
        <w:rPr>
          <w:i/>
          <w:sz w:val="28"/>
          <w:szCs w:val="28"/>
        </w:rPr>
        <w:t xml:space="preserve">У нея ротик фитою – </w:t>
      </w:r>
      <w:r w:rsidRPr="005E75AD">
        <w:rPr>
          <w:sz w:val="28"/>
          <w:szCs w:val="28"/>
        </w:rPr>
        <w:t>губки бантиком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2) признак звучания (важен в шуточных складах, которые составляли без особого смысла – только чтобы запомнить, как пишется и произносится буква)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 xml:space="preserve">Аз пью квас. 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Буки-букашки, веди-таракашки, глаголь-кочерёжка.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3)</w:t>
      </w:r>
      <w:r w:rsidRPr="005E75AD">
        <w:rPr>
          <w:i/>
          <w:sz w:val="28"/>
          <w:szCs w:val="28"/>
        </w:rPr>
        <w:t xml:space="preserve"> </w:t>
      </w:r>
      <w:r w:rsidRPr="005E75AD">
        <w:rPr>
          <w:sz w:val="28"/>
          <w:szCs w:val="28"/>
        </w:rPr>
        <w:t>признак положения в азбуке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Сидеть на азах</w:t>
      </w:r>
      <w:r w:rsidR="005E75AD">
        <w:rPr>
          <w:i/>
          <w:sz w:val="28"/>
          <w:szCs w:val="28"/>
        </w:rPr>
        <w:t xml:space="preserve"> </w:t>
      </w:r>
      <w:r w:rsidRPr="005E75AD">
        <w:rPr>
          <w:i/>
          <w:sz w:val="28"/>
          <w:szCs w:val="28"/>
        </w:rPr>
        <w:t xml:space="preserve">– </w:t>
      </w:r>
      <w:r w:rsidRPr="005E75AD">
        <w:rPr>
          <w:sz w:val="28"/>
          <w:szCs w:val="28"/>
        </w:rPr>
        <w:t>начинать какую-нибудь науку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Не суйтесь, буки, поперёк аза –</w:t>
      </w:r>
      <w:r w:rsidR="005E75AD">
        <w:rPr>
          <w:i/>
          <w:sz w:val="28"/>
          <w:szCs w:val="28"/>
        </w:rPr>
        <w:t xml:space="preserve"> </w:t>
      </w:r>
      <w:r w:rsidRPr="005E75AD">
        <w:rPr>
          <w:sz w:val="28"/>
          <w:szCs w:val="28"/>
        </w:rPr>
        <w:t>Аз – первая буква древнеславянского алфавита.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 xml:space="preserve">От аза до ижицы. </w:t>
      </w:r>
      <w:r w:rsidRPr="005E75AD">
        <w:rPr>
          <w:sz w:val="28"/>
          <w:szCs w:val="28"/>
        </w:rPr>
        <w:t>– От А до Я.</w:t>
      </w:r>
    </w:p>
    <w:p w:rsidR="00933FB5" w:rsidRPr="005E75AD" w:rsidRDefault="005E75AD" w:rsidP="005E75AD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33FB5" w:rsidRPr="005E75AD">
        <w:rPr>
          <w:b/>
          <w:sz w:val="28"/>
          <w:szCs w:val="28"/>
        </w:rPr>
        <w:t>Защитное слово</w:t>
      </w:r>
    </w:p>
    <w:p w:rsidR="005E75AD" w:rsidRDefault="005E75AD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Уважаемая комиссия, разрешите представить вашему вниманию исследовательский проект на тему </w:t>
      </w:r>
      <w:r w:rsidRPr="005E75AD">
        <w:rPr>
          <w:b/>
          <w:sz w:val="28"/>
          <w:szCs w:val="28"/>
        </w:rPr>
        <w:t>«Утерянные буквы русского языка»</w:t>
      </w:r>
      <w:r w:rsidRPr="005E75AD">
        <w:rPr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Актуальность</w:t>
      </w:r>
      <w:r w:rsidRPr="005E75AD">
        <w:rPr>
          <w:sz w:val="28"/>
          <w:szCs w:val="28"/>
        </w:rPr>
        <w:t xml:space="preserve"> нашего исследования определяется тем, что древнерусский язык был и остается важным историческим источником для изучения общественного строя и общественных отношений, материальной и духовной культуры древнерусского народа и его предков. А, как известно, знание прошлого – это ключ к пониманию настоящего.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Объектом исследования</w:t>
      </w:r>
      <w:r w:rsidRPr="005E75AD">
        <w:rPr>
          <w:sz w:val="28"/>
          <w:szCs w:val="28"/>
        </w:rPr>
        <w:t xml:space="preserve"> выбран алфавит русского языка.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Предметом исследования</w:t>
      </w:r>
      <w:r w:rsidRPr="005E75AD">
        <w:rPr>
          <w:sz w:val="28"/>
          <w:szCs w:val="28"/>
        </w:rPr>
        <w:t xml:space="preserve"> являются исчезнувшие буквы русского алфавита.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Цель работы</w:t>
      </w:r>
      <w:r w:rsidRPr="005E75AD">
        <w:rPr>
          <w:sz w:val="28"/>
          <w:szCs w:val="28"/>
        </w:rPr>
        <w:t>: выявить, где в современном русском языке встречаются исчезнувшие буквы древнеславянского алфавита.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Для реализации цели были поставлены </w:t>
      </w:r>
      <w:r w:rsidRPr="005E75AD">
        <w:rPr>
          <w:b/>
          <w:sz w:val="28"/>
          <w:szCs w:val="28"/>
        </w:rPr>
        <w:t>задачи</w:t>
      </w:r>
      <w:r w:rsidRPr="005E75AD">
        <w:rPr>
          <w:sz w:val="28"/>
          <w:szCs w:val="28"/>
        </w:rPr>
        <w:t>, которые решались следующим образом.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Используя </w:t>
      </w:r>
      <w:r w:rsidRPr="005E75AD">
        <w:rPr>
          <w:b/>
          <w:sz w:val="28"/>
          <w:szCs w:val="28"/>
        </w:rPr>
        <w:t>сопоставительный метод</w:t>
      </w:r>
      <w:r w:rsidRPr="005E75AD">
        <w:rPr>
          <w:sz w:val="28"/>
          <w:szCs w:val="28"/>
        </w:rPr>
        <w:t>, мы сравнили древнерусский алфавит и алфавит современного русского языка и выявили исчезнувшие буквы русского алфавита. Полностью орфографически и фонетически было утрачено 16 букв.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Причина исчезновения</w:t>
      </w:r>
      <w:r w:rsidRPr="005E75AD">
        <w:rPr>
          <w:sz w:val="28"/>
          <w:szCs w:val="28"/>
        </w:rPr>
        <w:t xml:space="preserve"> этих букв в том, что они выполняли смыслоразличительную функцию лишь на письме, и между людьми возникало непонимание, поскольку буквы имели разное написание, но почти одинаковое звучание.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Приведём пример. Слова, одинаковые по звучанию, но разные по значению: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Миръ – состояние без войны;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Міръ – вселенная;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Мїръ – община;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Мγро – благовонное масло;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Мǽръ – мера времени.</w:t>
      </w:r>
    </w:p>
    <w:p w:rsidR="00933FB5" w:rsidRPr="005E75AD" w:rsidRDefault="00933FB5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>Старые кириллические названия оставшихся букв алфавита "аз", "буки", "веди" и т.д., которые не совпадали с их звучанием, в XVIII в. были устранены и вместо них приняты названия "а", "бэ", "вэ" и т.д., как в латинском алфавите. Это значительно упростило письмо и чтение древнерусского языка, поскольку название буквы указывало теперь на соответствующий этому названию звук.</w:t>
      </w:r>
    </w:p>
    <w:p w:rsidR="00933FB5" w:rsidRPr="005E75AD" w:rsidRDefault="00933FB5" w:rsidP="005E75AD">
      <w:pPr>
        <w:pStyle w:val="a3"/>
        <w:widowControl w:val="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5E75AD">
        <w:rPr>
          <w:sz w:val="28"/>
          <w:szCs w:val="28"/>
        </w:rPr>
        <w:t xml:space="preserve">Рассмотрев </w:t>
      </w:r>
      <w:r w:rsidRPr="005E75AD">
        <w:rPr>
          <w:b/>
          <w:sz w:val="28"/>
          <w:szCs w:val="28"/>
        </w:rPr>
        <w:t>причины и пути исчезновения букв</w:t>
      </w:r>
      <w:r w:rsidRPr="005E75AD">
        <w:rPr>
          <w:sz w:val="28"/>
          <w:szCs w:val="28"/>
        </w:rPr>
        <w:t xml:space="preserve"> древнеславянского алфавита, нам показалось интересным выявить случаи использования этих букв в современном русском языке. Мы обратились к исследованию пословиц и поговорок, поскольку, как говорил Михаил Александрович Шолохов: «…ни в одной из форм языкового творчества народа с такой силой и так многогранно не проявляется его ум, так кристаллически не отлагается его национальная история, общественный строй, быт, мировоззрение, как в пословицах». 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Пословица – это образное законченное изречение, имеющее назидательный смысл. Поговорка – это образное, иносказательное выражение, метко определяющее какое-либо жизненное явление, лаконичное по форме, в отличие от пословицы не заключающее в себе прямого поучительного смысла.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Мы посчитали целесообразным рассмотреть пословицы и поговороки, в которых используются не только утраченные фонетически и графически буквы древнеславянской азбуки, но и старославянские названия букв, не дошедшие до нашего времени.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Источниками</w:t>
      </w:r>
      <w:r w:rsidRPr="005E75AD">
        <w:rPr>
          <w:sz w:val="28"/>
          <w:szCs w:val="28"/>
        </w:rPr>
        <w:t xml:space="preserve"> </w:t>
      </w:r>
      <w:r w:rsidRPr="005E75AD">
        <w:rPr>
          <w:b/>
          <w:sz w:val="28"/>
          <w:szCs w:val="28"/>
        </w:rPr>
        <w:t>фактического материала</w:t>
      </w:r>
      <w:r w:rsidRPr="005E75AD">
        <w:rPr>
          <w:sz w:val="28"/>
          <w:szCs w:val="28"/>
        </w:rPr>
        <w:t xml:space="preserve"> для нашего </w:t>
      </w:r>
      <w:r w:rsidRPr="005E75AD">
        <w:rPr>
          <w:b/>
          <w:sz w:val="28"/>
          <w:szCs w:val="28"/>
        </w:rPr>
        <w:t>исследования</w:t>
      </w:r>
      <w:r w:rsidRPr="005E75AD">
        <w:rPr>
          <w:sz w:val="28"/>
          <w:szCs w:val="28"/>
        </w:rPr>
        <w:t xml:space="preserve"> послужила следующая литература:</w:t>
      </w:r>
    </w:p>
    <w:p w:rsidR="00933FB5" w:rsidRPr="005E75AD" w:rsidRDefault="00933FB5" w:rsidP="005E75AD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Даль В.И. Пословицы русского народа. Сборник в 2 томах;</w:t>
      </w:r>
    </w:p>
    <w:p w:rsidR="00933FB5" w:rsidRPr="005E75AD" w:rsidRDefault="00933FB5" w:rsidP="005E75AD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Даль В.И. Толковый словарь живого великорусского языка. В 4 томах;</w:t>
      </w:r>
    </w:p>
    <w:p w:rsidR="00933FB5" w:rsidRPr="005E75AD" w:rsidRDefault="00933FB5" w:rsidP="005E75AD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Саблина Н.П. Буквица славянская. Поэтическая история азбуки с азами церковнославянской грамоты.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b/>
          <w:sz w:val="28"/>
          <w:szCs w:val="28"/>
        </w:rPr>
        <w:t>Методом сплошной выборки</w:t>
      </w:r>
      <w:r w:rsidRPr="005E75AD">
        <w:rPr>
          <w:sz w:val="28"/>
          <w:szCs w:val="28"/>
        </w:rPr>
        <w:t xml:space="preserve"> нами выявлено 53 пословицы и поговорки, в которых употреблены 23 буквы древнерусской азбуки.</w:t>
      </w:r>
      <w:r w:rsidRPr="005E75AD">
        <w:rPr>
          <w:sz w:val="28"/>
        </w:rPr>
        <w:t xml:space="preserve"> </w:t>
      </w:r>
      <w:r w:rsidRPr="005E75AD">
        <w:rPr>
          <w:sz w:val="28"/>
          <w:szCs w:val="28"/>
        </w:rPr>
        <w:t xml:space="preserve">Воспользовавшись </w:t>
      </w:r>
      <w:r w:rsidRPr="005E75AD">
        <w:rPr>
          <w:b/>
          <w:sz w:val="28"/>
          <w:szCs w:val="28"/>
        </w:rPr>
        <w:t>статистической методикой</w:t>
      </w:r>
      <w:r w:rsidRPr="005E75AD">
        <w:rPr>
          <w:sz w:val="28"/>
          <w:szCs w:val="28"/>
        </w:rPr>
        <w:t>, мы определили, что</w:t>
      </w:r>
      <w:r w:rsidRPr="005E75AD">
        <w:rPr>
          <w:sz w:val="28"/>
        </w:rPr>
        <w:t xml:space="preserve"> </w:t>
      </w:r>
      <w:r w:rsidRPr="005E75AD">
        <w:rPr>
          <w:sz w:val="28"/>
          <w:szCs w:val="28"/>
        </w:rPr>
        <w:t xml:space="preserve">на первом месте по частоте употребления в пословицах и поговорках буква </w:t>
      </w:r>
      <w:r w:rsidRPr="005E75AD">
        <w:rPr>
          <w:i/>
          <w:sz w:val="28"/>
          <w:szCs w:val="28"/>
        </w:rPr>
        <w:t>аз (19 употреблений)</w:t>
      </w:r>
      <w:r w:rsidRPr="005E75AD">
        <w:rPr>
          <w:sz w:val="28"/>
          <w:szCs w:val="28"/>
        </w:rPr>
        <w:t xml:space="preserve">, на втором – </w:t>
      </w:r>
      <w:r w:rsidRPr="005E75AD">
        <w:rPr>
          <w:i/>
          <w:sz w:val="28"/>
          <w:szCs w:val="28"/>
        </w:rPr>
        <w:t>буки (10)</w:t>
      </w:r>
      <w:r w:rsidRPr="005E75AD">
        <w:rPr>
          <w:sz w:val="28"/>
          <w:szCs w:val="28"/>
        </w:rPr>
        <w:t xml:space="preserve">, на третьем – </w:t>
      </w:r>
      <w:r w:rsidRPr="005E75AD">
        <w:rPr>
          <w:i/>
          <w:sz w:val="28"/>
          <w:szCs w:val="28"/>
        </w:rPr>
        <w:t>глаголь</w:t>
      </w:r>
      <w:r w:rsidRPr="005E75AD">
        <w:rPr>
          <w:sz w:val="28"/>
          <w:szCs w:val="28"/>
        </w:rPr>
        <w:t xml:space="preserve"> и </w:t>
      </w:r>
      <w:r w:rsidRPr="005E75AD">
        <w:rPr>
          <w:i/>
          <w:sz w:val="28"/>
          <w:szCs w:val="28"/>
        </w:rPr>
        <w:t>фита (7)</w:t>
      </w:r>
      <w:r w:rsidRPr="005E75AD">
        <w:rPr>
          <w:sz w:val="28"/>
          <w:szCs w:val="28"/>
        </w:rPr>
        <w:t xml:space="preserve">, на четвёртом – </w:t>
      </w:r>
      <w:r w:rsidRPr="005E75AD">
        <w:rPr>
          <w:i/>
          <w:sz w:val="28"/>
          <w:szCs w:val="28"/>
        </w:rPr>
        <w:t>ижица(6)</w:t>
      </w:r>
      <w:r w:rsidRPr="005E75AD">
        <w:rPr>
          <w:sz w:val="28"/>
          <w:szCs w:val="28"/>
        </w:rPr>
        <w:t xml:space="preserve">, на пятом – </w:t>
      </w:r>
      <w:r w:rsidRPr="005E75AD">
        <w:rPr>
          <w:i/>
          <w:sz w:val="28"/>
          <w:szCs w:val="28"/>
        </w:rPr>
        <w:t>веди</w:t>
      </w:r>
      <w:r w:rsidRPr="005E75AD">
        <w:rPr>
          <w:sz w:val="28"/>
          <w:szCs w:val="28"/>
        </w:rPr>
        <w:t xml:space="preserve"> и </w:t>
      </w:r>
      <w:r w:rsidRPr="005E75AD">
        <w:rPr>
          <w:i/>
          <w:sz w:val="28"/>
          <w:szCs w:val="28"/>
        </w:rPr>
        <w:t>ферт(4)</w:t>
      </w:r>
      <w:r w:rsidRPr="005E75AD">
        <w:rPr>
          <w:sz w:val="28"/>
          <w:szCs w:val="28"/>
        </w:rPr>
        <w:t>. Наиболее употребительные буквы находятся в начале и конце азбуки.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Пословицы и поговорки проанализированы и разбиты нами на подгруппы,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>в зависимости от того, какой признак подчёркивается при употреблении в них букв древнеславянской азбуки: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1) признак формы/начертания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b/>
          <w:sz w:val="28"/>
          <w:szCs w:val="28"/>
        </w:rPr>
        <w:t>Г→</w:t>
      </w:r>
      <w:r w:rsidRPr="005E75AD">
        <w:rPr>
          <w:i/>
          <w:sz w:val="28"/>
          <w:szCs w:val="28"/>
        </w:rPr>
        <w:t xml:space="preserve"> Смотреть глаголем</w:t>
      </w:r>
      <w:r w:rsidR="005E75AD">
        <w:rPr>
          <w:i/>
          <w:sz w:val="28"/>
          <w:szCs w:val="28"/>
        </w:rPr>
        <w:t xml:space="preserve"> </w:t>
      </w:r>
      <w:r w:rsidRPr="005E75AD">
        <w:rPr>
          <w:i/>
          <w:sz w:val="28"/>
          <w:szCs w:val="28"/>
        </w:rPr>
        <w:t xml:space="preserve">–- </w:t>
      </w:r>
      <w:r w:rsidRPr="005E75AD">
        <w:rPr>
          <w:sz w:val="28"/>
          <w:szCs w:val="28"/>
        </w:rPr>
        <w:t>т.е. крючком, ябедником, сутягой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b/>
          <w:sz w:val="28"/>
          <w:szCs w:val="28"/>
        </w:rPr>
        <w:t xml:space="preserve">Ф→ </w:t>
      </w:r>
      <w:r w:rsidRPr="005E75AD">
        <w:rPr>
          <w:i/>
          <w:sz w:val="28"/>
          <w:szCs w:val="28"/>
        </w:rPr>
        <w:t xml:space="preserve">Стоять фертом, подпереться фертом – </w:t>
      </w:r>
      <w:r w:rsidRPr="005E75AD">
        <w:rPr>
          <w:sz w:val="28"/>
          <w:szCs w:val="28"/>
        </w:rPr>
        <w:t>обеими руками в бока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b/>
          <w:sz w:val="28"/>
          <w:szCs w:val="28"/>
        </w:rPr>
        <w:t xml:space="preserve">Ө→ </w:t>
      </w:r>
      <w:r w:rsidRPr="005E75AD">
        <w:rPr>
          <w:i/>
          <w:sz w:val="28"/>
          <w:szCs w:val="28"/>
        </w:rPr>
        <w:t xml:space="preserve">У нея ротик фитою – </w:t>
      </w:r>
      <w:r w:rsidRPr="005E75AD">
        <w:rPr>
          <w:sz w:val="28"/>
          <w:szCs w:val="28"/>
        </w:rPr>
        <w:t>губки бантиком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2) признак звучания (важен в шуточных складах, которые составляли без особого смысла – только чтобы запомнить, как пишется и произносится буква)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 xml:space="preserve">Аз пью квас. 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Буки-букашки, веди-таракашки, глаголь-кочерёжка.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3)</w:t>
      </w:r>
      <w:r w:rsidRPr="005E75AD">
        <w:rPr>
          <w:i/>
          <w:sz w:val="28"/>
          <w:szCs w:val="28"/>
        </w:rPr>
        <w:t xml:space="preserve"> </w:t>
      </w:r>
      <w:r w:rsidRPr="005E75AD">
        <w:rPr>
          <w:sz w:val="28"/>
          <w:szCs w:val="28"/>
        </w:rPr>
        <w:t>признак положения в азбуке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>Сидеть на азах</w:t>
      </w:r>
      <w:r w:rsidR="005E75AD">
        <w:rPr>
          <w:i/>
          <w:sz w:val="28"/>
          <w:szCs w:val="28"/>
        </w:rPr>
        <w:t xml:space="preserve"> </w:t>
      </w:r>
      <w:r w:rsidRPr="005E75AD">
        <w:rPr>
          <w:i/>
          <w:sz w:val="28"/>
          <w:szCs w:val="28"/>
        </w:rPr>
        <w:t xml:space="preserve">– </w:t>
      </w:r>
      <w:r w:rsidRPr="005E75AD">
        <w:rPr>
          <w:sz w:val="28"/>
          <w:szCs w:val="28"/>
        </w:rPr>
        <w:t>начинать какую-нибудь науку</w:t>
      </w:r>
      <w:r w:rsidRPr="005E75AD">
        <w:rPr>
          <w:i/>
          <w:sz w:val="28"/>
          <w:szCs w:val="28"/>
        </w:rPr>
        <w:t>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Не суйтесь, буки, поперёк аза –</w:t>
      </w:r>
      <w:r w:rsidR="005E75AD">
        <w:rPr>
          <w:i/>
          <w:sz w:val="28"/>
          <w:szCs w:val="28"/>
        </w:rPr>
        <w:t xml:space="preserve"> </w:t>
      </w:r>
      <w:r w:rsidRPr="005E75AD">
        <w:rPr>
          <w:sz w:val="28"/>
          <w:szCs w:val="28"/>
        </w:rPr>
        <w:t>Аз – первая буква древнеславянского алфавита.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 xml:space="preserve">От аза до ижицы. </w:t>
      </w:r>
      <w:r w:rsidRPr="005E75AD">
        <w:rPr>
          <w:sz w:val="28"/>
          <w:szCs w:val="28"/>
        </w:rPr>
        <w:t>– От А до Я.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Нами выделены также 2</w:t>
      </w:r>
      <w:r w:rsidR="005E75AD">
        <w:rPr>
          <w:sz w:val="28"/>
          <w:szCs w:val="28"/>
        </w:rPr>
        <w:t xml:space="preserve"> </w:t>
      </w:r>
      <w:r w:rsidRPr="005E75AD">
        <w:rPr>
          <w:sz w:val="28"/>
          <w:szCs w:val="28"/>
        </w:rPr>
        <w:t>пословицы, которые выражают любовь и почтение русского народа к своей азбуке: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5E75AD">
        <w:rPr>
          <w:i/>
          <w:sz w:val="28"/>
          <w:szCs w:val="28"/>
        </w:rPr>
        <w:t xml:space="preserve">Иже да како не солгут никако; 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i/>
          <w:sz w:val="28"/>
          <w:szCs w:val="28"/>
        </w:rPr>
        <w:t>Фита не славна, а вещь она славна.</w:t>
      </w:r>
      <w:r w:rsidRPr="005E75AD">
        <w:rPr>
          <w:sz w:val="28"/>
          <w:szCs w:val="28"/>
        </w:rPr>
        <w:t xml:space="preserve"> (Известно, что буква </w:t>
      </w:r>
      <w:r w:rsidRPr="005E75AD">
        <w:rPr>
          <w:i/>
          <w:sz w:val="28"/>
          <w:szCs w:val="28"/>
        </w:rPr>
        <w:t>фита</w:t>
      </w:r>
      <w:r w:rsidRPr="005E75AD">
        <w:rPr>
          <w:sz w:val="28"/>
          <w:szCs w:val="28"/>
        </w:rPr>
        <w:t xml:space="preserve"> – начальная в греческих словах Бог и Богородица, она пишется на иконах).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Следует отметить, что пословицы и поговорки славянской азбуки представляют собой особую группу среди других, являясь великим культурным наследием русского народа. Во-первых, это произведения устного народного творчества. Во-вторых, возможно примерно определить время и обстоятельства возникновения этой группы пословиц, а именно: они возникли, когда церковнославянская грамота широко распространилась, и устроились школы. В-третьих, эти пословицы бытовали в образованной среде.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 xml:space="preserve">Таким образом, </w:t>
      </w:r>
      <w:r w:rsidRPr="005E75AD">
        <w:rPr>
          <w:b/>
          <w:sz w:val="28"/>
          <w:szCs w:val="28"/>
        </w:rPr>
        <w:t xml:space="preserve">практическая значимость данной работы, </w:t>
      </w:r>
      <w:r w:rsidRPr="005E75AD">
        <w:rPr>
          <w:sz w:val="28"/>
          <w:szCs w:val="28"/>
        </w:rPr>
        <w:t>на наш взгляд,</w:t>
      </w:r>
      <w:r w:rsidRPr="005E75AD">
        <w:rPr>
          <w:b/>
          <w:sz w:val="28"/>
          <w:szCs w:val="28"/>
        </w:rPr>
        <w:t xml:space="preserve"> </w:t>
      </w:r>
      <w:r w:rsidRPr="005E75AD">
        <w:rPr>
          <w:sz w:val="28"/>
          <w:szCs w:val="28"/>
        </w:rPr>
        <w:t>определяется возможностью использования результатов исследования в процессе изучения русского языка непосредственно на уроках, в спецкурсе по истории русского языка, а также при проведении дальнейших исследований в этом направлении.</w:t>
      </w:r>
    </w:p>
    <w:p w:rsidR="00933FB5" w:rsidRPr="005E75AD" w:rsidRDefault="00933FB5" w:rsidP="005E75A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E75AD">
        <w:rPr>
          <w:sz w:val="28"/>
          <w:szCs w:val="28"/>
        </w:rPr>
        <w:t>Спасибо за внимание.</w:t>
      </w:r>
      <w:bookmarkStart w:id="11" w:name="_GoBack"/>
      <w:bookmarkEnd w:id="11"/>
    </w:p>
    <w:sectPr w:rsidR="00933FB5" w:rsidRPr="005E75AD" w:rsidSect="005E75AD">
      <w:footerReference w:type="even" r:id="rId39"/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70F" w:rsidRDefault="00B4170F">
      <w:r>
        <w:separator/>
      </w:r>
    </w:p>
  </w:endnote>
  <w:endnote w:type="continuationSeparator" w:id="0">
    <w:p w:rsidR="00B4170F" w:rsidRDefault="00B41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B0E" w:rsidRDefault="00625B0E" w:rsidP="00FA045F">
    <w:pPr>
      <w:pStyle w:val="a8"/>
      <w:framePr w:wrap="around" w:vAnchor="text" w:hAnchor="margin" w:xAlign="right" w:y="1"/>
      <w:rPr>
        <w:rStyle w:val="aa"/>
      </w:rPr>
    </w:pPr>
  </w:p>
  <w:p w:rsidR="00625B0E" w:rsidRDefault="00625B0E" w:rsidP="000F006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70F" w:rsidRDefault="00B4170F">
      <w:r>
        <w:separator/>
      </w:r>
    </w:p>
  </w:footnote>
  <w:footnote w:type="continuationSeparator" w:id="0">
    <w:p w:rsidR="00B4170F" w:rsidRDefault="00B41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EB44F0"/>
    <w:multiLevelType w:val="hybridMultilevel"/>
    <w:tmpl w:val="E65AA4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8EA6EEB"/>
    <w:multiLevelType w:val="hybridMultilevel"/>
    <w:tmpl w:val="EFEE28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0963645"/>
    <w:multiLevelType w:val="hybridMultilevel"/>
    <w:tmpl w:val="7658B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D296CAB"/>
    <w:multiLevelType w:val="hybridMultilevel"/>
    <w:tmpl w:val="8A86D428"/>
    <w:lvl w:ilvl="0" w:tplc="A07AD5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6588"/>
    <w:rsid w:val="00006788"/>
    <w:rsid w:val="00030C31"/>
    <w:rsid w:val="0004753A"/>
    <w:rsid w:val="0005675D"/>
    <w:rsid w:val="000B2829"/>
    <w:rsid w:val="000D183D"/>
    <w:rsid w:val="000F0065"/>
    <w:rsid w:val="0011494B"/>
    <w:rsid w:val="001326B7"/>
    <w:rsid w:val="00136123"/>
    <w:rsid w:val="00151C53"/>
    <w:rsid w:val="00162915"/>
    <w:rsid w:val="00194665"/>
    <w:rsid w:val="001B171B"/>
    <w:rsid w:val="001B5985"/>
    <w:rsid w:val="002171C2"/>
    <w:rsid w:val="0025584F"/>
    <w:rsid w:val="00266E2D"/>
    <w:rsid w:val="00280555"/>
    <w:rsid w:val="0029048D"/>
    <w:rsid w:val="002964E0"/>
    <w:rsid w:val="002D0A15"/>
    <w:rsid w:val="003053D1"/>
    <w:rsid w:val="003610B6"/>
    <w:rsid w:val="00364EE6"/>
    <w:rsid w:val="00396588"/>
    <w:rsid w:val="003D25F0"/>
    <w:rsid w:val="003D511A"/>
    <w:rsid w:val="003F749B"/>
    <w:rsid w:val="00461EA6"/>
    <w:rsid w:val="004A04AB"/>
    <w:rsid w:val="004B63B3"/>
    <w:rsid w:val="004C2862"/>
    <w:rsid w:val="004C7937"/>
    <w:rsid w:val="005138BA"/>
    <w:rsid w:val="005338A7"/>
    <w:rsid w:val="00546CD3"/>
    <w:rsid w:val="00552FED"/>
    <w:rsid w:val="005769C5"/>
    <w:rsid w:val="00584FD5"/>
    <w:rsid w:val="005E5ED8"/>
    <w:rsid w:val="005E75AD"/>
    <w:rsid w:val="00604B8C"/>
    <w:rsid w:val="006135B9"/>
    <w:rsid w:val="0061598D"/>
    <w:rsid w:val="00625B0E"/>
    <w:rsid w:val="00626707"/>
    <w:rsid w:val="0062748C"/>
    <w:rsid w:val="00651B19"/>
    <w:rsid w:val="00651E05"/>
    <w:rsid w:val="00663E5D"/>
    <w:rsid w:val="006C49E2"/>
    <w:rsid w:val="006D635B"/>
    <w:rsid w:val="00705CCB"/>
    <w:rsid w:val="007430F4"/>
    <w:rsid w:val="0074416E"/>
    <w:rsid w:val="00746C08"/>
    <w:rsid w:val="00755C26"/>
    <w:rsid w:val="00795651"/>
    <w:rsid w:val="007D208E"/>
    <w:rsid w:val="00840175"/>
    <w:rsid w:val="0088230D"/>
    <w:rsid w:val="008B564A"/>
    <w:rsid w:val="008C2906"/>
    <w:rsid w:val="0092330A"/>
    <w:rsid w:val="00924D22"/>
    <w:rsid w:val="00924EE0"/>
    <w:rsid w:val="00933990"/>
    <w:rsid w:val="00933FB5"/>
    <w:rsid w:val="009353D4"/>
    <w:rsid w:val="009B4406"/>
    <w:rsid w:val="009B4575"/>
    <w:rsid w:val="009C3689"/>
    <w:rsid w:val="009D2465"/>
    <w:rsid w:val="009E3BE1"/>
    <w:rsid w:val="00A50E1B"/>
    <w:rsid w:val="00AA46C9"/>
    <w:rsid w:val="00AA5D43"/>
    <w:rsid w:val="00AF06F0"/>
    <w:rsid w:val="00B14150"/>
    <w:rsid w:val="00B37AC1"/>
    <w:rsid w:val="00B41413"/>
    <w:rsid w:val="00B4170F"/>
    <w:rsid w:val="00B45AC5"/>
    <w:rsid w:val="00B76996"/>
    <w:rsid w:val="00B86B26"/>
    <w:rsid w:val="00BA329D"/>
    <w:rsid w:val="00BD53E7"/>
    <w:rsid w:val="00C06C84"/>
    <w:rsid w:val="00C205CB"/>
    <w:rsid w:val="00C66D6D"/>
    <w:rsid w:val="00C679E0"/>
    <w:rsid w:val="00CC12C9"/>
    <w:rsid w:val="00CE34F2"/>
    <w:rsid w:val="00D7009F"/>
    <w:rsid w:val="00D905E5"/>
    <w:rsid w:val="00DC7C78"/>
    <w:rsid w:val="00E14306"/>
    <w:rsid w:val="00E204B8"/>
    <w:rsid w:val="00E43CFA"/>
    <w:rsid w:val="00E779B1"/>
    <w:rsid w:val="00E9244D"/>
    <w:rsid w:val="00EC71FB"/>
    <w:rsid w:val="00ED4D28"/>
    <w:rsid w:val="00EE4441"/>
    <w:rsid w:val="00EF2AA6"/>
    <w:rsid w:val="00F4636C"/>
    <w:rsid w:val="00F82D5F"/>
    <w:rsid w:val="00FA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9"/>
    <o:shapelayout v:ext="edit">
      <o:idmap v:ext="edit" data="1"/>
    </o:shapelayout>
  </w:shapeDefaults>
  <w:decimalSymbol w:val=","/>
  <w:listSeparator w:val=";"/>
  <w14:defaultImageDpi w14:val="0"/>
  <w15:chartTrackingRefBased/>
  <w15:docId w15:val="{34333DA5-35C0-4B2A-B596-80211287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91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748C"/>
    <w:pPr>
      <w:spacing w:before="100" w:beforeAutospacing="1" w:after="100" w:afterAutospacing="1"/>
      <w:ind w:firstLine="360"/>
      <w:jc w:val="both"/>
    </w:pPr>
  </w:style>
  <w:style w:type="character" w:customStyle="1" w:styleId="2">
    <w:name w:val="Гиперссылка2"/>
    <w:rsid w:val="0062748C"/>
    <w:rPr>
      <w:rFonts w:cs="Times New Roman"/>
      <w:color w:val="727272"/>
      <w:u w:val="none"/>
      <w:effect w:val="none"/>
    </w:rPr>
  </w:style>
  <w:style w:type="character" w:styleId="a4">
    <w:name w:val="Strong"/>
    <w:uiPriority w:val="22"/>
    <w:qFormat/>
    <w:rsid w:val="0062748C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9353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Pr>
      <w:sz w:val="24"/>
      <w:szCs w:val="24"/>
    </w:rPr>
  </w:style>
  <w:style w:type="paragraph" w:customStyle="1" w:styleId="pagenum">
    <w:name w:val="pagenum"/>
    <w:basedOn w:val="a"/>
    <w:rsid w:val="0061598D"/>
    <w:pPr>
      <w:spacing w:before="100" w:beforeAutospacing="1" w:after="100" w:afterAutospacing="1"/>
      <w:jc w:val="center"/>
    </w:pPr>
    <w:rPr>
      <w:sz w:val="19"/>
      <w:szCs w:val="19"/>
    </w:rPr>
  </w:style>
  <w:style w:type="character" w:styleId="a7">
    <w:name w:val="Emphasis"/>
    <w:uiPriority w:val="20"/>
    <w:qFormat/>
    <w:rsid w:val="0061598D"/>
    <w:rPr>
      <w:rFonts w:cs="Times New Roman"/>
      <w:i/>
      <w:iCs/>
    </w:rPr>
  </w:style>
  <w:style w:type="paragraph" w:styleId="a8">
    <w:name w:val="footer"/>
    <w:basedOn w:val="a"/>
    <w:link w:val="a9"/>
    <w:uiPriority w:val="99"/>
    <w:rsid w:val="000F00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Pr>
      <w:sz w:val="24"/>
      <w:szCs w:val="24"/>
    </w:rPr>
  </w:style>
  <w:style w:type="character" w:styleId="aa">
    <w:name w:val="page number"/>
    <w:uiPriority w:val="99"/>
    <w:rsid w:val="000F0065"/>
    <w:rPr>
      <w:rFonts w:cs="Times New Roman"/>
    </w:rPr>
  </w:style>
  <w:style w:type="table" w:styleId="ab">
    <w:name w:val="Table Grid"/>
    <w:basedOn w:val="a1"/>
    <w:uiPriority w:val="59"/>
    <w:rsid w:val="003D2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705C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5929</Words>
  <Characters>33797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39647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Настя</dc:creator>
  <cp:keywords/>
  <dc:description/>
  <cp:lastModifiedBy>admin</cp:lastModifiedBy>
  <cp:revision>2</cp:revision>
  <dcterms:created xsi:type="dcterms:W3CDTF">2014-03-08T10:31:00Z</dcterms:created>
  <dcterms:modified xsi:type="dcterms:W3CDTF">2014-03-08T10:31:00Z</dcterms:modified>
</cp:coreProperties>
</file>